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96DD0" w14:textId="0790851B" w:rsidR="0001496E" w:rsidRDefault="0001496E" w:rsidP="0001496E">
      <w:pPr>
        <w:contextualSpacing/>
      </w:pPr>
    </w:p>
    <w:p w14:paraId="4E4F0F03" w14:textId="77777777" w:rsidR="0001496E" w:rsidRDefault="0001496E" w:rsidP="0001496E">
      <w:pPr>
        <w:contextualSpacing/>
      </w:pPr>
    </w:p>
    <w:p w14:paraId="45BC10E7" w14:textId="2BF63BFD" w:rsidR="0001496E" w:rsidRDefault="0001496E" w:rsidP="0001496E">
      <w:pPr>
        <w:pStyle w:val="Informationsdecontact"/>
        <w:jc w:val="center"/>
      </w:pPr>
      <w:r>
        <w:t>SOUTIEN SCOLAIRE 202</w:t>
      </w:r>
      <w:r w:rsidR="001B57C0">
        <w:t>3</w:t>
      </w:r>
      <w:r>
        <w:t>-202</w:t>
      </w:r>
      <w:r w:rsidR="001B57C0">
        <w:t>4</w:t>
      </w:r>
      <w:r>
        <w:t xml:space="preserve"> – REGLEMENT – Lycées et collèges</w:t>
      </w:r>
    </w:p>
    <w:p w14:paraId="0F6B1093" w14:textId="77777777" w:rsidR="0001496E" w:rsidRDefault="0001496E" w:rsidP="0001496E">
      <w:pPr>
        <w:contextualSpacing/>
      </w:pPr>
    </w:p>
    <w:p w14:paraId="77FC5C70" w14:textId="77777777" w:rsidR="004A2CAC" w:rsidRDefault="004A2CAC" w:rsidP="0001496E">
      <w:pPr>
        <w:contextualSpacing/>
      </w:pPr>
    </w:p>
    <w:p w14:paraId="74CE8AFF" w14:textId="10BE84E1" w:rsidR="0001496E" w:rsidRDefault="0001496E" w:rsidP="0001496E">
      <w:pPr>
        <w:contextualSpacing/>
      </w:pPr>
      <w:r>
        <w:t xml:space="preserve">Les activités de soutien scolaire se déroulent de 17h00 à 19h00 les mardis et jeudis au 21 bis rue de la Garenne à Montpellier Tram 1 arrêt </w:t>
      </w:r>
      <w:proofErr w:type="spellStart"/>
      <w:r>
        <w:t>Philippidès</w:t>
      </w:r>
      <w:proofErr w:type="spellEnd"/>
      <w:r>
        <w:t xml:space="preserve">. </w:t>
      </w:r>
    </w:p>
    <w:p w14:paraId="32B73CBE" w14:textId="77777777" w:rsidR="0001496E" w:rsidRPr="0001496E" w:rsidRDefault="0001496E" w:rsidP="0001496E">
      <w:pPr>
        <w:contextualSpacing/>
        <w:rPr>
          <w:sz w:val="18"/>
          <w:szCs w:val="18"/>
        </w:rPr>
      </w:pPr>
    </w:p>
    <w:p w14:paraId="3AA21246" w14:textId="30A0302F" w:rsidR="0001496E" w:rsidRDefault="0001496E" w:rsidP="0001496E">
      <w:pPr>
        <w:contextualSpacing/>
      </w:pPr>
      <w:r>
        <w:t xml:space="preserve">Pour les élèves de </w:t>
      </w:r>
      <w:r w:rsidR="00BD0DC5">
        <w:t>t</w:t>
      </w:r>
      <w:r>
        <w:t xml:space="preserve">erminale, une session supplémentaire est possible le mercredi à partir de 18h00 au siège social 41 rue d’Athènes à Montpellier Tram 1 arrêt Léon Blum. </w:t>
      </w:r>
      <w:r w:rsidR="000539A1">
        <w:t>Cette session est également ouverte aux élèves de premières qui en font la demande et sous réserve de disponibilité.</w:t>
      </w:r>
    </w:p>
    <w:p w14:paraId="76A3EBAE" w14:textId="77777777" w:rsidR="0001496E" w:rsidRPr="0001496E" w:rsidRDefault="0001496E" w:rsidP="0001496E">
      <w:pPr>
        <w:contextualSpacing/>
        <w:rPr>
          <w:sz w:val="18"/>
          <w:szCs w:val="18"/>
        </w:rPr>
      </w:pPr>
    </w:p>
    <w:p w14:paraId="099573C4" w14:textId="23E54563" w:rsidR="0001496E" w:rsidRDefault="00996811" w:rsidP="0001496E">
      <w:pPr>
        <w:contextualSpacing/>
      </w:pPr>
      <w:r>
        <w:t xml:space="preserve">A la fin de la </w:t>
      </w:r>
      <w:r w:rsidR="0001496E">
        <w:t>première séance</w:t>
      </w:r>
      <w:r>
        <w:t xml:space="preserve"> de soutien</w:t>
      </w:r>
      <w:r w:rsidR="0001496E">
        <w:t>, l</w:t>
      </w:r>
      <w:r>
        <w:t>e responsable de l’activité fait une lecture expliquée du règlement à l’issue de laquelle chaque jeune signe le</w:t>
      </w:r>
      <w:r w:rsidR="0001496E">
        <w:t xml:space="preserve"> règlement</w:t>
      </w:r>
      <w:r>
        <w:t xml:space="preserve"> et en conserve un exemplaire dans son cahier de suivi.</w:t>
      </w:r>
    </w:p>
    <w:p w14:paraId="4586DBED" w14:textId="77777777" w:rsidR="0001496E" w:rsidRPr="0001496E" w:rsidRDefault="0001496E" w:rsidP="0001496E">
      <w:pPr>
        <w:contextualSpacing/>
        <w:rPr>
          <w:sz w:val="18"/>
          <w:szCs w:val="18"/>
        </w:rPr>
      </w:pPr>
    </w:p>
    <w:p w14:paraId="61AFF600" w14:textId="67F41975" w:rsidR="0001496E" w:rsidRDefault="00BD0DC5" w:rsidP="0001496E">
      <w:pPr>
        <w:contextualSpacing/>
      </w:pPr>
      <w:r>
        <w:t>La présence est obligatoire</w:t>
      </w:r>
      <w:r w:rsidR="00D57452">
        <w:t xml:space="preserve"> à chaque séance</w:t>
      </w:r>
      <w:r>
        <w:t xml:space="preserve"> et donc to</w:t>
      </w:r>
      <w:r w:rsidR="0001496E">
        <w:t xml:space="preserve">ute absence doit avoir un motif sérieux. Dans ce cas téléphoner </w:t>
      </w:r>
      <w:r w:rsidR="0001496E" w:rsidRPr="00996811">
        <w:rPr>
          <w:b/>
          <w:bCs/>
        </w:rPr>
        <w:t>avant la séance</w:t>
      </w:r>
      <w:r w:rsidR="0001496E">
        <w:t xml:space="preserve"> au N° 06 08 62 22 67. </w:t>
      </w:r>
    </w:p>
    <w:p w14:paraId="367D5536" w14:textId="77777777" w:rsidR="0001496E" w:rsidRPr="0001496E" w:rsidRDefault="0001496E" w:rsidP="0001496E">
      <w:pPr>
        <w:contextualSpacing/>
        <w:rPr>
          <w:sz w:val="18"/>
          <w:szCs w:val="18"/>
        </w:rPr>
      </w:pPr>
    </w:p>
    <w:p w14:paraId="013AD216" w14:textId="77777777" w:rsidR="0001496E" w:rsidRDefault="0001496E" w:rsidP="0001496E">
      <w:pPr>
        <w:contextualSpacing/>
      </w:pPr>
      <w:r>
        <w:t>Il est impératif d’arriver à l’heure, tout retard devra être signalé. L’élève ne sera pas accepté après 18h00.</w:t>
      </w:r>
    </w:p>
    <w:p w14:paraId="489A44D2" w14:textId="77777777" w:rsidR="0001496E" w:rsidRPr="0001496E" w:rsidRDefault="0001496E" w:rsidP="0001496E">
      <w:pPr>
        <w:contextualSpacing/>
        <w:rPr>
          <w:sz w:val="18"/>
          <w:szCs w:val="18"/>
        </w:rPr>
      </w:pPr>
    </w:p>
    <w:p w14:paraId="614F1A49" w14:textId="77777777" w:rsidR="0001496E" w:rsidRDefault="0001496E" w:rsidP="0001496E">
      <w:pPr>
        <w:contextualSpacing/>
      </w:pPr>
      <w:r>
        <w:t xml:space="preserve">Chaque élève se voit attribué pour l’année un cahier de suivi qui permet à chaque séance à l’accompagnateur d’indiquer la nature du travail qui a été effectué ainsi que toute remarque nécessaire au suivi de l’élève. </w:t>
      </w:r>
    </w:p>
    <w:p w14:paraId="32B03A56" w14:textId="77777777" w:rsidR="0001496E" w:rsidRDefault="0001496E" w:rsidP="0001496E">
      <w:pPr>
        <w:contextualSpacing/>
      </w:pPr>
    </w:p>
    <w:p w14:paraId="2DBACA96" w14:textId="011E9A3D" w:rsidR="0001496E" w:rsidRDefault="0001496E" w:rsidP="0001496E">
      <w:pPr>
        <w:contextualSpacing/>
      </w:pPr>
      <w:r>
        <w:t>Au cours de l’année, l’association proposera aux familles une mise au point sur le travail effectué.</w:t>
      </w:r>
    </w:p>
    <w:p w14:paraId="0E0FBD5A" w14:textId="0CDFD91A" w:rsidR="00284BD5" w:rsidRDefault="00284BD5" w:rsidP="0001496E">
      <w:pPr>
        <w:contextualSpacing/>
      </w:pPr>
    </w:p>
    <w:p w14:paraId="02986A4B" w14:textId="35D5AA62" w:rsidR="00284BD5" w:rsidRPr="00284BD5" w:rsidRDefault="00406763" w:rsidP="00284BD5">
      <w:pPr>
        <w:contextualSpacing/>
        <w:jc w:val="both"/>
        <w:rPr>
          <w:b/>
          <w:bCs/>
          <w:i/>
          <w:iCs/>
        </w:rPr>
      </w:pPr>
      <w:r w:rsidRPr="00406763">
        <w:rPr>
          <w:b/>
          <w:bCs/>
          <w:i/>
          <w:iCs/>
        </w:rPr>
        <w:t>Lors de chaque séance, les règles sanitaires en vigueur restent applicables. Du gel hydroalcoolique sera à disposition à l’entrée de la salle.</w:t>
      </w:r>
    </w:p>
    <w:p w14:paraId="71FAB20F" w14:textId="77777777" w:rsidR="0001496E" w:rsidRDefault="0001496E" w:rsidP="0001496E">
      <w:pPr>
        <w:contextualSpacing/>
      </w:pPr>
    </w:p>
    <w:p w14:paraId="398DD3EC" w14:textId="018FC25A" w:rsidR="0001496E" w:rsidRDefault="0001496E" w:rsidP="004A2CAC">
      <w:pPr>
        <w:contextualSpacing/>
        <w:jc w:val="both"/>
      </w:pPr>
      <w:r>
        <w:t xml:space="preserve">A chaque </w:t>
      </w:r>
      <w:r w:rsidR="00284BD5">
        <w:t>fois</w:t>
      </w:r>
      <w:r>
        <w:t xml:space="preserve">, </w:t>
      </w:r>
      <w:r w:rsidR="00284BD5">
        <w:t>il faut</w:t>
      </w:r>
      <w:r>
        <w:t xml:space="preserve"> apporter :</w:t>
      </w:r>
    </w:p>
    <w:p w14:paraId="1107E2EC" w14:textId="1B4DC76D" w:rsidR="0001496E" w:rsidRDefault="0001496E" w:rsidP="004A2CAC">
      <w:pPr>
        <w:contextualSpacing/>
        <w:jc w:val="both"/>
      </w:pPr>
      <w:r>
        <w:t>•</w:t>
      </w:r>
      <w:r>
        <w:tab/>
        <w:t xml:space="preserve">Son agenda avec ses devoirs à faire. Les énoncés du travail doivent être </w:t>
      </w:r>
      <w:r w:rsidR="001B57C0">
        <w:t xml:space="preserve">dans la mesure du possible </w:t>
      </w:r>
      <w:r>
        <w:t>au format papier.</w:t>
      </w:r>
    </w:p>
    <w:p w14:paraId="76993792" w14:textId="77777777" w:rsidR="0001496E" w:rsidRDefault="0001496E" w:rsidP="004A2CAC">
      <w:pPr>
        <w:contextualSpacing/>
        <w:jc w:val="both"/>
      </w:pPr>
      <w:r>
        <w:t>•</w:t>
      </w:r>
      <w:r>
        <w:tab/>
        <w:t xml:space="preserve">Les livres et les cahiers des matières à étudier. </w:t>
      </w:r>
    </w:p>
    <w:p w14:paraId="67AA984E" w14:textId="0FA79C28" w:rsidR="0001496E" w:rsidRDefault="0001496E" w:rsidP="004A2CAC">
      <w:pPr>
        <w:contextualSpacing/>
        <w:jc w:val="both"/>
      </w:pPr>
      <w:r>
        <w:t>•</w:t>
      </w:r>
      <w:r>
        <w:tab/>
        <w:t xml:space="preserve">Tout son matériel nécessaire à l’exécution des devoirs (compas, équerres, etc.) </w:t>
      </w:r>
    </w:p>
    <w:p w14:paraId="16A1D50F" w14:textId="77777777" w:rsidR="0001496E" w:rsidRDefault="0001496E" w:rsidP="004A2CAC">
      <w:pPr>
        <w:contextualSpacing/>
        <w:jc w:val="both"/>
      </w:pPr>
    </w:p>
    <w:p w14:paraId="5977696E" w14:textId="35590E34" w:rsidR="0001496E" w:rsidRDefault="0001496E" w:rsidP="004A2CAC">
      <w:pPr>
        <w:contextualSpacing/>
        <w:jc w:val="both"/>
      </w:pPr>
      <w:r>
        <w:t xml:space="preserve">Le responsable de l’activité désigne pour chaque </w:t>
      </w:r>
      <w:r w:rsidR="008400F1">
        <w:t>jeune</w:t>
      </w:r>
      <w:r>
        <w:t xml:space="preserve"> un accompagnateur avec qui</w:t>
      </w:r>
      <w:r w:rsidR="008400F1">
        <w:t xml:space="preserve"> il </w:t>
      </w:r>
      <w:r>
        <w:t>travaillera</w:t>
      </w:r>
      <w:r w:rsidR="008400F1">
        <w:t xml:space="preserve"> en fonction de ses devoirs effectifs (et </w:t>
      </w:r>
      <w:r w:rsidR="008400F1" w:rsidRPr="008400F1">
        <w:rPr>
          <w:u w:val="single"/>
        </w:rPr>
        <w:t>vérifiés</w:t>
      </w:r>
      <w:r w:rsidR="008400F1">
        <w:t>)</w:t>
      </w:r>
      <w:r>
        <w:t>. L</w:t>
      </w:r>
      <w:r w:rsidR="008400F1">
        <w:t>e jeune</w:t>
      </w:r>
      <w:r>
        <w:t xml:space="preserve"> récupère son cahier de suivi et se rend à la table à laquelle se trouve l’accompagnateur.</w:t>
      </w:r>
    </w:p>
    <w:p w14:paraId="77B4F50E" w14:textId="77777777" w:rsidR="008400F1" w:rsidRDefault="008400F1" w:rsidP="004A2CAC">
      <w:pPr>
        <w:contextualSpacing/>
        <w:jc w:val="both"/>
      </w:pPr>
    </w:p>
    <w:p w14:paraId="551477A7" w14:textId="3F10846C" w:rsidR="0001496E" w:rsidRDefault="0001496E" w:rsidP="004A2CAC">
      <w:pPr>
        <w:contextualSpacing/>
        <w:jc w:val="both"/>
      </w:pPr>
      <w:r>
        <w:t xml:space="preserve">Une fois les devoirs terminés, l’élève </w:t>
      </w:r>
      <w:proofErr w:type="gramStart"/>
      <w:r>
        <w:t>fait</w:t>
      </w:r>
      <w:proofErr w:type="gramEnd"/>
      <w:r>
        <w:t xml:space="preserve"> les exercices proposés par l’accompagnateur en fonction des difficultés qu’il rencontre. </w:t>
      </w:r>
    </w:p>
    <w:p w14:paraId="49F7F16C" w14:textId="77196C7F" w:rsidR="0001496E" w:rsidRDefault="0001496E" w:rsidP="004A2CAC">
      <w:pPr>
        <w:contextualSpacing/>
        <w:jc w:val="both"/>
      </w:pPr>
      <w:r>
        <w:lastRenderedPageBreak/>
        <w:t>Pendant la séance Il est demandé :</w:t>
      </w:r>
    </w:p>
    <w:p w14:paraId="47F5A116" w14:textId="2C07117C" w:rsidR="0001496E" w:rsidRDefault="0001496E" w:rsidP="00714D7F">
      <w:pPr>
        <w:pStyle w:val="Paragraphedeliste"/>
        <w:numPr>
          <w:ilvl w:val="0"/>
          <w:numId w:val="18"/>
        </w:numPr>
      </w:pPr>
      <w:r>
        <w:t>D’être silencieux et attentif.</w:t>
      </w:r>
    </w:p>
    <w:p w14:paraId="3531B590" w14:textId="539785F3" w:rsidR="0001496E" w:rsidRDefault="0001496E" w:rsidP="00714D7F">
      <w:pPr>
        <w:pStyle w:val="Paragraphedeliste"/>
        <w:numPr>
          <w:ilvl w:val="0"/>
          <w:numId w:val="18"/>
        </w:numPr>
      </w:pPr>
      <w:r>
        <w:t>De ne pas se déplacer sans autorisation</w:t>
      </w:r>
      <w:r w:rsidR="008400F1">
        <w:t>.</w:t>
      </w:r>
      <w:r>
        <w:t xml:space="preserve"> </w:t>
      </w:r>
    </w:p>
    <w:p w14:paraId="563CFED1" w14:textId="1518E6E5" w:rsidR="00996811" w:rsidRDefault="0001496E" w:rsidP="00714D7F">
      <w:pPr>
        <w:pStyle w:val="Paragraphedeliste"/>
        <w:numPr>
          <w:ilvl w:val="0"/>
          <w:numId w:val="18"/>
        </w:numPr>
      </w:pPr>
      <w:r>
        <w:t>D’être poli et de respecter les accompagnateurs et les autres élèves.</w:t>
      </w:r>
    </w:p>
    <w:p w14:paraId="0DBE75DB" w14:textId="3DAF271A" w:rsidR="00611B37" w:rsidRDefault="00611B37" w:rsidP="00714D7F">
      <w:pPr>
        <w:pStyle w:val="Paragraphedeliste"/>
        <w:numPr>
          <w:ilvl w:val="0"/>
          <w:numId w:val="18"/>
        </w:numPr>
      </w:pPr>
      <w:r w:rsidRPr="00611B37">
        <w:t>Avoir une tenue vestimentaire conforme aux recommandations établies par l</w:t>
      </w:r>
      <w:r w:rsidR="00714D7F">
        <w:t>e Ministère de l’</w:t>
      </w:r>
      <w:r w:rsidRPr="00611B37">
        <w:t>Education Nationale.</w:t>
      </w:r>
    </w:p>
    <w:p w14:paraId="2966FBC7" w14:textId="4719DDA7" w:rsidR="00996811" w:rsidRDefault="008400F1" w:rsidP="00714D7F">
      <w:pPr>
        <w:pStyle w:val="Paragraphedeliste"/>
        <w:numPr>
          <w:ilvl w:val="0"/>
          <w:numId w:val="18"/>
        </w:numPr>
      </w:pPr>
      <w:r>
        <w:t>De ne pas conserver de vêtements inutiles sur soi et sur la tête pendant la séance !</w:t>
      </w:r>
    </w:p>
    <w:p w14:paraId="15B30FC8" w14:textId="192B3398" w:rsidR="0001496E" w:rsidRDefault="0001496E" w:rsidP="00714D7F">
      <w:pPr>
        <w:pStyle w:val="Paragraphedeliste"/>
        <w:numPr>
          <w:ilvl w:val="0"/>
          <w:numId w:val="18"/>
        </w:numPr>
      </w:pPr>
      <w:r>
        <w:t>De ne pas utiliser les téléphones portables à d’autres fins que celles demandées par l’accompagnateur.</w:t>
      </w:r>
    </w:p>
    <w:p w14:paraId="11712474" w14:textId="0252DA1E" w:rsidR="0001496E" w:rsidRDefault="0001496E" w:rsidP="00714D7F">
      <w:pPr>
        <w:pStyle w:val="Paragraphedeliste"/>
        <w:numPr>
          <w:ilvl w:val="0"/>
          <w:numId w:val="18"/>
        </w:numPr>
      </w:pPr>
      <w:r>
        <w:t>De ne pas partir avant la fin de la séance.</w:t>
      </w:r>
    </w:p>
    <w:p w14:paraId="3C9043D8" w14:textId="25E241F7" w:rsidR="0001496E" w:rsidRDefault="0001496E" w:rsidP="00714D7F">
      <w:pPr>
        <w:pStyle w:val="Paragraphedeliste"/>
        <w:numPr>
          <w:ilvl w:val="0"/>
          <w:numId w:val="18"/>
        </w:numPr>
      </w:pPr>
      <w:r>
        <w:t>De ne pas oublier de rapporter son cahier</w:t>
      </w:r>
      <w:r w:rsidR="008400F1">
        <w:t xml:space="preserve"> sur le présentoir.</w:t>
      </w:r>
    </w:p>
    <w:p w14:paraId="38E5A5A9" w14:textId="6EF05A9D" w:rsidR="0001496E" w:rsidRDefault="0001496E" w:rsidP="00714D7F">
      <w:pPr>
        <w:pStyle w:val="Paragraphedeliste"/>
        <w:numPr>
          <w:ilvl w:val="0"/>
          <w:numId w:val="18"/>
        </w:numPr>
      </w:pPr>
      <w:r>
        <w:t>De ne pas laisser traîner des papiers</w:t>
      </w:r>
      <w:r w:rsidR="008400F1">
        <w:t xml:space="preserve"> ou </w:t>
      </w:r>
      <w:r w:rsidR="008552F3">
        <w:t>tout</w:t>
      </w:r>
      <w:r w:rsidR="007F7530">
        <w:t>e</w:t>
      </w:r>
      <w:r w:rsidR="008552F3">
        <w:t xml:space="preserve"> autre saleté</w:t>
      </w:r>
      <w:r w:rsidR="008400F1">
        <w:t xml:space="preserve"> </w:t>
      </w:r>
      <w:r>
        <w:t xml:space="preserve">par terre. </w:t>
      </w:r>
    </w:p>
    <w:p w14:paraId="5D1122A7" w14:textId="22C97F99" w:rsidR="0001496E" w:rsidRDefault="0001496E" w:rsidP="00714D7F">
      <w:pPr>
        <w:pStyle w:val="Paragraphedeliste"/>
        <w:numPr>
          <w:ilvl w:val="0"/>
          <w:numId w:val="18"/>
        </w:numPr>
      </w:pPr>
      <w:r>
        <w:t>De ranger sa chaise.</w:t>
      </w:r>
    </w:p>
    <w:p w14:paraId="756B4DD6" w14:textId="2730E0C2" w:rsidR="0001496E" w:rsidRDefault="0001496E" w:rsidP="00714D7F">
      <w:pPr>
        <w:pStyle w:val="Paragraphedeliste"/>
        <w:numPr>
          <w:ilvl w:val="0"/>
          <w:numId w:val="18"/>
        </w:numPr>
      </w:pPr>
      <w:r>
        <w:t xml:space="preserve">De saluer poliment l’accompagnateur avant de partir dans le calme. </w:t>
      </w:r>
    </w:p>
    <w:p w14:paraId="24C41BFF" w14:textId="77777777" w:rsidR="00996811" w:rsidRDefault="00996811" w:rsidP="004A2CAC">
      <w:pPr>
        <w:contextualSpacing/>
        <w:jc w:val="both"/>
      </w:pPr>
    </w:p>
    <w:p w14:paraId="3095FD89" w14:textId="77777777" w:rsidR="0001496E" w:rsidRDefault="0001496E" w:rsidP="004A2CAC">
      <w:pPr>
        <w:contextualSpacing/>
        <w:jc w:val="both"/>
      </w:pPr>
    </w:p>
    <w:p w14:paraId="052C2EBD" w14:textId="77777777" w:rsidR="0001496E" w:rsidRDefault="0001496E" w:rsidP="004A2CAC">
      <w:pPr>
        <w:contextualSpacing/>
        <w:jc w:val="both"/>
      </w:pPr>
      <w:r>
        <w:t xml:space="preserve">En cas de manquement à ces règles et après en avoir avisé les parents l’inscription au soutien est annulée.  </w:t>
      </w:r>
    </w:p>
    <w:p w14:paraId="43EC2F1D" w14:textId="77777777" w:rsidR="004A2CAC" w:rsidRDefault="004A2CAC" w:rsidP="004A2CAC">
      <w:pPr>
        <w:contextualSpacing/>
        <w:jc w:val="both"/>
      </w:pPr>
    </w:p>
    <w:p w14:paraId="31E80535" w14:textId="77777777" w:rsidR="00714D7F" w:rsidRDefault="00714D7F" w:rsidP="004A2CAC">
      <w:pPr>
        <w:contextualSpacing/>
        <w:jc w:val="both"/>
      </w:pPr>
    </w:p>
    <w:p w14:paraId="3C4425E9" w14:textId="77777777" w:rsidR="00714D7F" w:rsidRDefault="00714D7F" w:rsidP="004A2CAC">
      <w:pPr>
        <w:contextualSpacing/>
        <w:jc w:val="both"/>
      </w:pPr>
    </w:p>
    <w:p w14:paraId="14A38977" w14:textId="4B867868" w:rsidR="0001496E" w:rsidRDefault="0001496E" w:rsidP="004A2CAC">
      <w:pPr>
        <w:contextualSpacing/>
        <w:jc w:val="both"/>
      </w:pPr>
      <w:r>
        <w:t xml:space="preserve">Lu et approuvé </w:t>
      </w:r>
      <w:r w:rsidR="001B57C0">
        <w:t xml:space="preserve">le </w:t>
      </w:r>
      <w:r>
        <w:t xml:space="preserve">:                                 </w:t>
      </w:r>
      <w:r w:rsidR="001B57C0">
        <w:tab/>
      </w:r>
      <w:r w:rsidR="001B57C0">
        <w:tab/>
        <w:t xml:space="preserve">Nom </w:t>
      </w:r>
      <w:r w:rsidR="00446634">
        <w:t xml:space="preserve">des </w:t>
      </w:r>
      <w:r w:rsidR="00714D7F">
        <w:t>parent</w:t>
      </w:r>
      <w:r w:rsidR="00446634">
        <w:t>s</w:t>
      </w:r>
      <w:r w:rsidR="001B57C0">
        <w:t xml:space="preserve"> et </w:t>
      </w:r>
      <w:r>
        <w:t>Signature :</w:t>
      </w:r>
    </w:p>
    <w:p w14:paraId="7C758CF6" w14:textId="77777777" w:rsidR="00714D7F" w:rsidRDefault="00714D7F" w:rsidP="004A2CAC">
      <w:pPr>
        <w:contextualSpacing/>
        <w:jc w:val="both"/>
      </w:pPr>
    </w:p>
    <w:p w14:paraId="582502D1" w14:textId="77777777" w:rsidR="00714D7F" w:rsidRDefault="00714D7F" w:rsidP="004A2CAC">
      <w:pPr>
        <w:contextualSpacing/>
        <w:jc w:val="both"/>
      </w:pPr>
    </w:p>
    <w:p w14:paraId="0F0EF725" w14:textId="77777777" w:rsidR="00714D7F" w:rsidRDefault="00714D7F" w:rsidP="004A2CAC">
      <w:pPr>
        <w:contextualSpacing/>
        <w:jc w:val="both"/>
      </w:pPr>
    </w:p>
    <w:p w14:paraId="19609358" w14:textId="77777777" w:rsidR="00714D7F" w:rsidRPr="00BD3BBC" w:rsidRDefault="00714D7F" w:rsidP="00714D7F">
      <w:pPr>
        <w:contextualSpacing/>
        <w:jc w:val="both"/>
      </w:pPr>
      <w:r>
        <w:t xml:space="preserve">Lu et approuvé le :                                 </w:t>
      </w:r>
      <w:r>
        <w:tab/>
      </w:r>
      <w:r>
        <w:tab/>
        <w:t>Nom de l’élève et Signature :</w:t>
      </w:r>
    </w:p>
    <w:p w14:paraId="4E89D942" w14:textId="77777777" w:rsidR="00714D7F" w:rsidRPr="00BD3BBC" w:rsidRDefault="00714D7F" w:rsidP="004A2CAC">
      <w:pPr>
        <w:contextualSpacing/>
        <w:jc w:val="both"/>
      </w:pPr>
    </w:p>
    <w:sectPr w:rsidR="00714D7F" w:rsidRPr="00BD3BBC" w:rsidSect="00AB6B00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34A79" w14:textId="77777777" w:rsidR="00284BD5" w:rsidRDefault="00284BD5">
      <w:pPr>
        <w:spacing w:after="0" w:line="240" w:lineRule="auto"/>
      </w:pPr>
      <w:r>
        <w:separator/>
      </w:r>
    </w:p>
    <w:p w14:paraId="7A4CEC8E" w14:textId="77777777" w:rsidR="00284BD5" w:rsidRDefault="00284BD5"/>
  </w:endnote>
  <w:endnote w:type="continuationSeparator" w:id="0">
    <w:p w14:paraId="6F51CA94" w14:textId="77777777" w:rsidR="00284BD5" w:rsidRDefault="00284BD5">
      <w:pPr>
        <w:spacing w:after="0" w:line="240" w:lineRule="auto"/>
      </w:pPr>
      <w:r>
        <w:continuationSeparator/>
      </w:r>
    </w:p>
    <w:p w14:paraId="2FD5887A" w14:textId="77777777" w:rsidR="00284BD5" w:rsidRDefault="00284B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﷽﷽﷽﷽﷽﷽﷽﷽祳据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4724391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94DEB87" w14:textId="014BCDAF" w:rsidR="00284BD5" w:rsidRDefault="00284BD5" w:rsidP="003C66D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1AB89F5" w14:textId="77777777" w:rsidR="00284BD5" w:rsidRDefault="00284BD5" w:rsidP="00B13B7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76006222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44F5DADE" w14:textId="6D58DEF1" w:rsidR="00284BD5" w:rsidRDefault="00284BD5" w:rsidP="003C66D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6F966A26" w14:textId="0D15C6E9" w:rsidR="00284BD5" w:rsidRDefault="00284BD5" w:rsidP="00B13B7A">
    <w:pPr>
      <w:pStyle w:val="Pieddepage"/>
      <w:ind w:right="360"/>
      <w:jc w:val="left"/>
      <w:rPr>
        <w:i/>
        <w:iCs/>
        <w:sz w:val="20"/>
        <w:szCs w:val="20"/>
      </w:rPr>
    </w:pPr>
    <w:r w:rsidRPr="0092733D">
      <w:rPr>
        <w:i/>
        <w:iCs/>
        <w:sz w:val="20"/>
        <w:szCs w:val="20"/>
      </w:rPr>
      <w:ptab w:relativeTo="margin" w:alignment="center" w:leader="none"/>
    </w:r>
    <w:r w:rsidRPr="0092733D">
      <w:rPr>
        <w:i/>
        <w:iCs/>
        <w:sz w:val="20"/>
        <w:szCs w:val="20"/>
      </w:rPr>
      <w:t>Association S-DELYCE</w:t>
    </w:r>
  </w:p>
  <w:p w14:paraId="721E5668" w14:textId="10E5BE1C" w:rsidR="00284BD5" w:rsidRDefault="00284BD5" w:rsidP="00B13B7A">
    <w:pPr>
      <w:pStyle w:val="Pieddepage"/>
      <w:rPr>
        <w:i/>
        <w:iCs/>
        <w:sz w:val="20"/>
        <w:szCs w:val="20"/>
      </w:rPr>
    </w:pPr>
    <w:r w:rsidRPr="0092733D">
      <w:rPr>
        <w:i/>
        <w:iCs/>
        <w:sz w:val="20"/>
        <w:szCs w:val="20"/>
      </w:rPr>
      <w:t>Soutien Des Elèves des Lycées, Collèges et Ecoles élémentaires</w:t>
    </w:r>
  </w:p>
  <w:p w14:paraId="45544FE9" w14:textId="24BCAB8F" w:rsidR="00284BD5" w:rsidRDefault="00284BD5" w:rsidP="00B13B7A">
    <w:pPr>
      <w:pStyle w:val="Pieddepage"/>
      <w:ind w:left="2160" w:firstLine="720"/>
      <w:rPr>
        <w:i/>
        <w:iCs/>
        <w:sz w:val="20"/>
        <w:szCs w:val="20"/>
      </w:rPr>
    </w:pPr>
    <w:r w:rsidRPr="0092733D">
      <w:rPr>
        <w:i/>
        <w:iCs/>
        <w:sz w:val="20"/>
        <w:szCs w:val="20"/>
      </w:rPr>
      <w:t>Association loi 1901 / RNA : W34</w:t>
    </w:r>
    <w:r w:rsidR="00386174">
      <w:rPr>
        <w:i/>
        <w:iCs/>
        <w:sz w:val="20"/>
        <w:szCs w:val="20"/>
      </w:rPr>
      <w:t>3</w:t>
    </w:r>
    <w:r w:rsidRPr="0092733D">
      <w:rPr>
        <w:i/>
        <w:iCs/>
        <w:sz w:val="20"/>
        <w:szCs w:val="20"/>
      </w:rPr>
      <w:t>026813</w:t>
    </w:r>
    <w:r>
      <w:rPr>
        <w:i/>
        <w:iCs/>
        <w:sz w:val="20"/>
        <w:szCs w:val="20"/>
      </w:rPr>
      <w:t xml:space="preserve"> </w:t>
    </w:r>
    <w:r w:rsidRPr="0092733D">
      <w:rPr>
        <w:i/>
        <w:iCs/>
        <w:sz w:val="20"/>
        <w:szCs w:val="20"/>
      </w:rPr>
      <w:ptab w:relativeTo="margin" w:alignment="right" w:leader="none"/>
    </w:r>
  </w:p>
  <w:p w14:paraId="2EC24D3F" w14:textId="12F6EDE2" w:rsidR="00284BD5" w:rsidRDefault="00284BD5" w:rsidP="00B13B7A">
    <w:pPr>
      <w:pStyle w:val="Pieddepage"/>
      <w:ind w:left="8640" w:firstLine="7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53F32" w14:textId="308644EE" w:rsidR="00284BD5" w:rsidRPr="0092733D" w:rsidRDefault="00284BD5">
    <w:pPr>
      <w:pStyle w:val="Pieddepage"/>
      <w:rPr>
        <w:i/>
        <w:iCs/>
        <w:sz w:val="20"/>
        <w:szCs w:val="20"/>
      </w:rPr>
    </w:pPr>
    <w:r w:rsidRPr="0092733D">
      <w:rPr>
        <w:i/>
        <w:iCs/>
        <w:sz w:val="20"/>
        <w:szCs w:val="20"/>
      </w:rPr>
      <w:t>Association S-DELYCE</w:t>
    </w:r>
  </w:p>
  <w:p w14:paraId="136ACA9D" w14:textId="4671B8D9" w:rsidR="00284BD5" w:rsidRPr="0092733D" w:rsidRDefault="00284BD5">
    <w:pPr>
      <w:pStyle w:val="Pieddepage"/>
      <w:rPr>
        <w:i/>
        <w:iCs/>
        <w:sz w:val="20"/>
        <w:szCs w:val="20"/>
      </w:rPr>
    </w:pPr>
    <w:r w:rsidRPr="0092733D">
      <w:rPr>
        <w:i/>
        <w:iCs/>
        <w:sz w:val="20"/>
        <w:szCs w:val="20"/>
      </w:rPr>
      <w:t>Soutien Des Elèves des Lycées, Collèges et Ecoles élémentaires</w:t>
    </w:r>
  </w:p>
  <w:p w14:paraId="6F98CA8B" w14:textId="0370CB95" w:rsidR="00284BD5" w:rsidRPr="0092733D" w:rsidRDefault="00284BD5" w:rsidP="0092733D">
    <w:pPr>
      <w:pStyle w:val="Pieddepage"/>
      <w:rPr>
        <w:i/>
        <w:iCs/>
        <w:sz w:val="20"/>
        <w:szCs w:val="20"/>
      </w:rPr>
    </w:pPr>
    <w:r w:rsidRPr="0092733D">
      <w:rPr>
        <w:i/>
        <w:iCs/>
        <w:sz w:val="20"/>
        <w:szCs w:val="20"/>
      </w:rPr>
      <w:t>Association loi 1901 / RNA : W34</w:t>
    </w:r>
    <w:r w:rsidR="005A4711">
      <w:rPr>
        <w:i/>
        <w:iCs/>
        <w:sz w:val="20"/>
        <w:szCs w:val="20"/>
      </w:rPr>
      <w:t>3</w:t>
    </w:r>
    <w:r w:rsidRPr="0092733D">
      <w:rPr>
        <w:i/>
        <w:iCs/>
        <w:sz w:val="20"/>
        <w:szCs w:val="20"/>
      </w:rPr>
      <w:t>026813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7FC9E" w14:textId="77777777" w:rsidR="00284BD5" w:rsidRDefault="00284BD5">
      <w:pPr>
        <w:spacing w:after="0" w:line="240" w:lineRule="auto"/>
      </w:pPr>
      <w:r>
        <w:separator/>
      </w:r>
    </w:p>
    <w:p w14:paraId="0B0310D8" w14:textId="77777777" w:rsidR="00284BD5" w:rsidRDefault="00284BD5"/>
  </w:footnote>
  <w:footnote w:type="continuationSeparator" w:id="0">
    <w:p w14:paraId="03287445" w14:textId="77777777" w:rsidR="00284BD5" w:rsidRDefault="00284BD5">
      <w:pPr>
        <w:spacing w:after="0" w:line="240" w:lineRule="auto"/>
      </w:pPr>
      <w:r>
        <w:continuationSeparator/>
      </w:r>
    </w:p>
    <w:p w14:paraId="42013D4E" w14:textId="77777777" w:rsidR="00284BD5" w:rsidRDefault="00284B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28611" w14:textId="5B9C0ADC" w:rsidR="00284BD5" w:rsidRDefault="00284BD5" w:rsidP="00D673EE">
    <w:pPr>
      <w:pStyle w:val="Informationsdecontact"/>
      <w:jc w:val="center"/>
    </w:pPr>
    <w:r>
      <w:t>SOUTIEN SCOLAIRE 202</w:t>
    </w:r>
    <w:r w:rsidR="001B57C0">
      <w:t>3</w:t>
    </w:r>
    <w:r>
      <w:t>-202</w:t>
    </w:r>
    <w:r w:rsidR="001B57C0">
      <w:t>4</w:t>
    </w:r>
    <w:r>
      <w:t xml:space="preserve"> – REGLEMENT – Lycées et collèges</w:t>
    </w:r>
  </w:p>
  <w:p w14:paraId="23112147" w14:textId="385A130C" w:rsidR="00284BD5" w:rsidRDefault="00284BD5" w:rsidP="003C66DD">
    <w:pPr>
      <w:pStyle w:val="Nom"/>
      <w:jc w:val="center"/>
      <w:rPr>
        <w:lang w:bidi="fr-FR"/>
      </w:rPr>
    </w:pPr>
  </w:p>
  <w:p w14:paraId="1461C4AE" w14:textId="77777777" w:rsidR="00284BD5" w:rsidRDefault="00284BD5" w:rsidP="003C66DD">
    <w:pPr>
      <w:pStyle w:val="Nom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79B43" w14:textId="7D15D0B4" w:rsidR="00284BD5" w:rsidRDefault="00284BD5" w:rsidP="00156226">
    <w:pPr>
      <w:pStyle w:val="Informationsdecontact"/>
      <w:framePr w:w="8347" w:h="2686" w:hRule="exact" w:hSpace="141" w:wrap="around" w:vAnchor="page" w:hAnchor="page" w:x="2812" w:y="553"/>
      <w:jc w:val="center"/>
      <w:rPr>
        <w:b/>
        <w:bCs/>
        <w:i/>
        <w:iCs/>
        <w:sz w:val="24"/>
        <w:szCs w:val="24"/>
      </w:rPr>
    </w:pPr>
    <w:r w:rsidRPr="00AB2082">
      <w:rPr>
        <w:b/>
        <w:bCs/>
        <w:i/>
        <w:iCs/>
        <w:sz w:val="24"/>
        <w:szCs w:val="24"/>
      </w:rPr>
      <w:t>S-DELYCE</w:t>
    </w:r>
  </w:p>
  <w:p w14:paraId="48F47B95" w14:textId="77777777" w:rsidR="00284BD5" w:rsidRDefault="00284BD5" w:rsidP="00156226">
    <w:pPr>
      <w:pStyle w:val="Informationsdecontact"/>
      <w:framePr w:w="8347" w:h="2686" w:hRule="exact" w:hSpace="141" w:wrap="around" w:vAnchor="page" w:hAnchor="page" w:x="2812" w:y="553"/>
      <w:jc w:val="center"/>
      <w:rPr>
        <w:b/>
        <w:bCs/>
        <w:i/>
        <w:iCs/>
        <w:sz w:val="24"/>
        <w:szCs w:val="24"/>
      </w:rPr>
    </w:pPr>
  </w:p>
  <w:p w14:paraId="30FE6CA1" w14:textId="77777777" w:rsidR="00284BD5" w:rsidRDefault="00284BD5" w:rsidP="00156226">
    <w:pPr>
      <w:pStyle w:val="Informationsdecontact"/>
      <w:framePr w:w="8347" w:h="2686" w:hRule="exact" w:hSpace="141" w:wrap="around" w:vAnchor="page" w:hAnchor="page" w:x="2812" w:y="553"/>
      <w:rPr>
        <w:i/>
        <w:iCs/>
        <w:sz w:val="18"/>
      </w:rPr>
    </w:pPr>
    <w:r w:rsidRPr="00782F17">
      <w:rPr>
        <w:b/>
        <w:bCs/>
        <w:i/>
        <w:iCs/>
        <w:sz w:val="18"/>
      </w:rPr>
      <w:t>Association reconnue d’Intérêt Général –</w:t>
    </w:r>
    <w:r w:rsidRPr="00782F17">
      <w:rPr>
        <w:i/>
        <w:iCs/>
        <w:sz w:val="18"/>
      </w:rPr>
      <w:t xml:space="preserve">déclarée à la préfecture de Montpellier </w:t>
    </w:r>
  </w:p>
  <w:p w14:paraId="565F6378" w14:textId="77777777" w:rsidR="00284BD5" w:rsidRDefault="00284BD5" w:rsidP="00156226">
    <w:pPr>
      <w:pStyle w:val="Informationsdecontact"/>
      <w:framePr w:w="8347" w:h="2686" w:hRule="exact" w:hSpace="141" w:wrap="around" w:vAnchor="page" w:hAnchor="page" w:x="2812" w:y="553"/>
      <w:rPr>
        <w:b/>
        <w:bCs/>
        <w:i/>
        <w:iCs/>
        <w:sz w:val="18"/>
      </w:rPr>
    </w:pPr>
    <w:proofErr w:type="gramStart"/>
    <w:r w:rsidRPr="00782F17">
      <w:rPr>
        <w:i/>
        <w:iCs/>
        <w:sz w:val="18"/>
      </w:rPr>
      <w:t>le</w:t>
    </w:r>
    <w:proofErr w:type="gramEnd"/>
    <w:r w:rsidRPr="00782F17">
      <w:rPr>
        <w:i/>
        <w:iCs/>
        <w:sz w:val="18"/>
      </w:rPr>
      <w:t xml:space="preserve"> 27 juin 2019-n°985. Publication au Journal officiel n°26 du 29 juin 2019.</w:t>
    </w:r>
    <w:r w:rsidRPr="00782F17">
      <w:rPr>
        <w:b/>
        <w:bCs/>
        <w:i/>
        <w:iCs/>
        <w:sz w:val="18"/>
      </w:rPr>
      <w:t xml:space="preserve"> </w:t>
    </w:r>
  </w:p>
  <w:p w14:paraId="44214D80" w14:textId="5CC8FB3E" w:rsidR="00284BD5" w:rsidRPr="00782F17" w:rsidRDefault="00284BD5" w:rsidP="00156226">
    <w:pPr>
      <w:pStyle w:val="Informationsdecontact"/>
      <w:framePr w:w="8347" w:h="2686" w:hRule="exact" w:hSpace="141" w:wrap="around" w:vAnchor="page" w:hAnchor="page" w:x="2812" w:y="553"/>
      <w:rPr>
        <w:b/>
        <w:bCs/>
        <w:i/>
        <w:iCs/>
        <w:sz w:val="18"/>
      </w:rPr>
    </w:pPr>
    <w:r w:rsidRPr="00782F17">
      <w:rPr>
        <w:i/>
        <w:iCs/>
        <w:sz w:val="18"/>
      </w:rPr>
      <w:t>N° de SIRE</w:t>
    </w:r>
    <w:r w:rsidR="005A4711">
      <w:rPr>
        <w:i/>
        <w:iCs/>
        <w:sz w:val="18"/>
      </w:rPr>
      <w:t>T</w:t>
    </w:r>
    <w:r w:rsidRPr="00782F17">
      <w:rPr>
        <w:i/>
        <w:iCs/>
        <w:sz w:val="18"/>
      </w:rPr>
      <w:t> :879 653 368 00016</w:t>
    </w:r>
  </w:p>
  <w:p w14:paraId="4CA6FCB1" w14:textId="77777777" w:rsidR="00284BD5" w:rsidRPr="00782F17" w:rsidRDefault="00284BD5" w:rsidP="00156226">
    <w:pPr>
      <w:pStyle w:val="Informationsdecontact"/>
      <w:framePr w:w="8347" w:h="2686" w:hRule="exact" w:hSpace="141" w:wrap="around" w:vAnchor="page" w:hAnchor="page" w:x="2812" w:y="553"/>
      <w:rPr>
        <w:sz w:val="18"/>
      </w:rPr>
    </w:pPr>
    <w:r w:rsidRPr="00782F17">
      <w:rPr>
        <w:sz w:val="18"/>
      </w:rPr>
      <w:t>Siège Social : 41, rue d'Athènes, Villa d'Este, Bât E, Appt 33 - 34000 Montpellier</w:t>
    </w:r>
  </w:p>
  <w:p w14:paraId="3D39004C" w14:textId="77777777" w:rsidR="00284BD5" w:rsidRPr="00782F17" w:rsidRDefault="00284BD5" w:rsidP="00156226">
    <w:pPr>
      <w:pStyle w:val="Informationsdecontact"/>
      <w:framePr w:w="8347" w:h="2686" w:hRule="exact" w:hSpace="141" w:wrap="around" w:vAnchor="page" w:hAnchor="page" w:x="2812" w:y="553"/>
      <w:rPr>
        <w:sz w:val="18"/>
      </w:rPr>
    </w:pPr>
    <w:r w:rsidRPr="00782F17">
      <w:rPr>
        <w:noProof/>
        <w:sz w:val="18"/>
      </w:rPr>
      <w:drawing>
        <wp:inline distT="0" distB="0" distL="0" distR="0" wp14:anchorId="4ECD2FF6" wp14:editId="30B5CDBB">
          <wp:extent cx="129746" cy="129746"/>
          <wp:effectExtent l="0" t="0" r="0" b="0"/>
          <wp:docPr id="3" name="Graphique 3" descr="Envelop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diafile_bMI5AX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43" cy="1465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hyperlink r:id="rId3" w:history="1">
      <w:r w:rsidRPr="00782F17">
        <w:rPr>
          <w:rStyle w:val="Lienhypertexte"/>
          <w:sz w:val="18"/>
        </w:rPr>
        <w:t>veronique.scirocco@hotmail.fr</w:t>
      </w:r>
    </w:hyperlink>
    <w:r w:rsidRPr="00782F17">
      <w:rPr>
        <w:sz w:val="18"/>
      </w:rPr>
      <w:t xml:space="preserve"> </w:t>
    </w:r>
    <w:r w:rsidRPr="00782F17">
      <w:rPr>
        <w:noProof/>
        <w:sz w:val="18"/>
      </w:rPr>
      <w:drawing>
        <wp:inline distT="0" distB="0" distL="0" distR="0" wp14:anchorId="49A23ED9" wp14:editId="7051E258">
          <wp:extent cx="154305" cy="154305"/>
          <wp:effectExtent l="0" t="0" r="0" b="0"/>
          <wp:docPr id="5" name="Graphique 5" descr="Téléphone mains lib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diafile_xWZri9.sv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20" cy="163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82F17">
      <w:rPr>
        <w:sz w:val="18"/>
      </w:rPr>
      <w:t>06 08 62 22 67</w:t>
    </w:r>
  </w:p>
  <w:p w14:paraId="40B71711" w14:textId="409CA2BF" w:rsidR="00284BD5" w:rsidRDefault="00284BD5" w:rsidP="00AB2082">
    <w:pPr>
      <w:pStyle w:val="En-tte"/>
      <w:ind w:left="-851"/>
    </w:pPr>
    <w:r>
      <w:rPr>
        <w:noProof/>
      </w:rPr>
      <w:drawing>
        <wp:inline distT="0" distB="0" distL="0" distR="0" wp14:anchorId="541C53F9" wp14:editId="5DCE6873">
          <wp:extent cx="1111885" cy="1059543"/>
          <wp:effectExtent l="0" t="0" r="5715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Sdelyce couleur jaune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5508" cy="1072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465855" w14:textId="77777777" w:rsidR="00284BD5" w:rsidRDefault="00284BD5" w:rsidP="0015622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B2F41"/>
    <w:multiLevelType w:val="hybridMultilevel"/>
    <w:tmpl w:val="049672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1E5CFE"/>
    <w:multiLevelType w:val="hybridMultilevel"/>
    <w:tmpl w:val="9A1CB1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3E72C1"/>
    <w:multiLevelType w:val="hybridMultilevel"/>
    <w:tmpl w:val="2736AB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D94FC2"/>
    <w:multiLevelType w:val="hybridMultilevel"/>
    <w:tmpl w:val="29589D16"/>
    <w:lvl w:ilvl="0" w:tplc="0C9E57C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2C1F35"/>
    <w:multiLevelType w:val="hybridMultilevel"/>
    <w:tmpl w:val="B308DC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384939"/>
    <w:multiLevelType w:val="hybridMultilevel"/>
    <w:tmpl w:val="A3EABA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010EF5"/>
    <w:multiLevelType w:val="hybridMultilevel"/>
    <w:tmpl w:val="E8EA10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3D0DC8"/>
    <w:multiLevelType w:val="hybridMultilevel"/>
    <w:tmpl w:val="AB6019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062773">
    <w:abstractNumId w:val="9"/>
  </w:num>
  <w:num w:numId="2" w16cid:durableId="27801316">
    <w:abstractNumId w:val="7"/>
  </w:num>
  <w:num w:numId="3" w16cid:durableId="302000942">
    <w:abstractNumId w:val="6"/>
  </w:num>
  <w:num w:numId="4" w16cid:durableId="2011448255">
    <w:abstractNumId w:val="5"/>
  </w:num>
  <w:num w:numId="5" w16cid:durableId="1691682729">
    <w:abstractNumId w:val="4"/>
  </w:num>
  <w:num w:numId="6" w16cid:durableId="472718651">
    <w:abstractNumId w:val="8"/>
  </w:num>
  <w:num w:numId="7" w16cid:durableId="587539323">
    <w:abstractNumId w:val="3"/>
  </w:num>
  <w:num w:numId="8" w16cid:durableId="1765953986">
    <w:abstractNumId w:val="2"/>
  </w:num>
  <w:num w:numId="9" w16cid:durableId="2012416408">
    <w:abstractNumId w:val="1"/>
  </w:num>
  <w:num w:numId="10" w16cid:durableId="481044415">
    <w:abstractNumId w:val="0"/>
  </w:num>
  <w:num w:numId="11" w16cid:durableId="553590178">
    <w:abstractNumId w:val="12"/>
  </w:num>
  <w:num w:numId="12" w16cid:durableId="541133387">
    <w:abstractNumId w:val="17"/>
  </w:num>
  <w:num w:numId="13" w16cid:durableId="1403723416">
    <w:abstractNumId w:val="16"/>
  </w:num>
  <w:num w:numId="14" w16cid:durableId="836464267">
    <w:abstractNumId w:val="15"/>
  </w:num>
  <w:num w:numId="15" w16cid:durableId="1458448860">
    <w:abstractNumId w:val="13"/>
  </w:num>
  <w:num w:numId="16" w16cid:durableId="1971741715">
    <w:abstractNumId w:val="10"/>
  </w:num>
  <w:num w:numId="17" w16cid:durableId="1057096560">
    <w:abstractNumId w:val="14"/>
  </w:num>
  <w:num w:numId="18" w16cid:durableId="11694463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mailMerge>
    <w:mainDocumentType w:val="formLetters"/>
    <w:dataType w:val="textFile"/>
    <w:activeRecord w:val="-1"/>
  </w:mailMerge>
  <w:defaultTabStop w:val="720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73F"/>
    <w:rsid w:val="00000D8A"/>
    <w:rsid w:val="000115CE"/>
    <w:rsid w:val="00011BB1"/>
    <w:rsid w:val="0001496E"/>
    <w:rsid w:val="0003056F"/>
    <w:rsid w:val="000539A1"/>
    <w:rsid w:val="000828F4"/>
    <w:rsid w:val="000A3C82"/>
    <w:rsid w:val="000B415E"/>
    <w:rsid w:val="000F51EC"/>
    <w:rsid w:val="000F7122"/>
    <w:rsid w:val="00124567"/>
    <w:rsid w:val="00152561"/>
    <w:rsid w:val="00156226"/>
    <w:rsid w:val="00162C2B"/>
    <w:rsid w:val="001B57C0"/>
    <w:rsid w:val="001B689C"/>
    <w:rsid w:val="001D56D4"/>
    <w:rsid w:val="00200635"/>
    <w:rsid w:val="0020544F"/>
    <w:rsid w:val="002829E9"/>
    <w:rsid w:val="00284BD5"/>
    <w:rsid w:val="002A1C53"/>
    <w:rsid w:val="002F2AC3"/>
    <w:rsid w:val="00344059"/>
    <w:rsid w:val="0035547F"/>
    <w:rsid w:val="0038000D"/>
    <w:rsid w:val="00380015"/>
    <w:rsid w:val="0038106E"/>
    <w:rsid w:val="00385ACF"/>
    <w:rsid w:val="00386174"/>
    <w:rsid w:val="003A1FF1"/>
    <w:rsid w:val="003C66DD"/>
    <w:rsid w:val="00406763"/>
    <w:rsid w:val="00414B88"/>
    <w:rsid w:val="00432E0E"/>
    <w:rsid w:val="004344F0"/>
    <w:rsid w:val="00446634"/>
    <w:rsid w:val="004654E9"/>
    <w:rsid w:val="00477474"/>
    <w:rsid w:val="00480B7F"/>
    <w:rsid w:val="004872D7"/>
    <w:rsid w:val="004A1893"/>
    <w:rsid w:val="004A2CAC"/>
    <w:rsid w:val="004C4A44"/>
    <w:rsid w:val="004D5473"/>
    <w:rsid w:val="005125BB"/>
    <w:rsid w:val="00537F9C"/>
    <w:rsid w:val="005416DE"/>
    <w:rsid w:val="00572222"/>
    <w:rsid w:val="005823D0"/>
    <w:rsid w:val="005A4711"/>
    <w:rsid w:val="005A7A89"/>
    <w:rsid w:val="005D3DA6"/>
    <w:rsid w:val="005E1189"/>
    <w:rsid w:val="005E23B4"/>
    <w:rsid w:val="005F4ABC"/>
    <w:rsid w:val="00611B37"/>
    <w:rsid w:val="00626904"/>
    <w:rsid w:val="00633375"/>
    <w:rsid w:val="00680DE1"/>
    <w:rsid w:val="006C1EF0"/>
    <w:rsid w:val="0070148E"/>
    <w:rsid w:val="00714D7F"/>
    <w:rsid w:val="00736D25"/>
    <w:rsid w:val="00744EA9"/>
    <w:rsid w:val="00752FC4"/>
    <w:rsid w:val="00757E9C"/>
    <w:rsid w:val="00761C3F"/>
    <w:rsid w:val="00767F2D"/>
    <w:rsid w:val="007748D5"/>
    <w:rsid w:val="00782F17"/>
    <w:rsid w:val="00783AC4"/>
    <w:rsid w:val="007B4C91"/>
    <w:rsid w:val="007D70F7"/>
    <w:rsid w:val="007E13AD"/>
    <w:rsid w:val="007F7530"/>
    <w:rsid w:val="00817A2F"/>
    <w:rsid w:val="00830C5F"/>
    <w:rsid w:val="00834A33"/>
    <w:rsid w:val="0083673F"/>
    <w:rsid w:val="008400F1"/>
    <w:rsid w:val="008552F3"/>
    <w:rsid w:val="008727CD"/>
    <w:rsid w:val="00881260"/>
    <w:rsid w:val="008928E4"/>
    <w:rsid w:val="00896EE1"/>
    <w:rsid w:val="008A731C"/>
    <w:rsid w:val="008B2F9E"/>
    <w:rsid w:val="008C1482"/>
    <w:rsid w:val="008C4E9E"/>
    <w:rsid w:val="008D0AA7"/>
    <w:rsid w:val="00912A0A"/>
    <w:rsid w:val="0092733D"/>
    <w:rsid w:val="00950B00"/>
    <w:rsid w:val="00953C9E"/>
    <w:rsid w:val="00973FE7"/>
    <w:rsid w:val="009815CC"/>
    <w:rsid w:val="00996811"/>
    <w:rsid w:val="009B0DBC"/>
    <w:rsid w:val="009B2B3C"/>
    <w:rsid w:val="00A445B2"/>
    <w:rsid w:val="00A46116"/>
    <w:rsid w:val="00A54B53"/>
    <w:rsid w:val="00A763AE"/>
    <w:rsid w:val="00AA7049"/>
    <w:rsid w:val="00AB2082"/>
    <w:rsid w:val="00AB6B00"/>
    <w:rsid w:val="00AC69B3"/>
    <w:rsid w:val="00AE28A0"/>
    <w:rsid w:val="00AF3E41"/>
    <w:rsid w:val="00B13722"/>
    <w:rsid w:val="00B13B7A"/>
    <w:rsid w:val="00B33D9B"/>
    <w:rsid w:val="00B63133"/>
    <w:rsid w:val="00B80C08"/>
    <w:rsid w:val="00B8248A"/>
    <w:rsid w:val="00B86BFA"/>
    <w:rsid w:val="00BC096F"/>
    <w:rsid w:val="00BC0F0A"/>
    <w:rsid w:val="00BD0DC5"/>
    <w:rsid w:val="00BD3BBC"/>
    <w:rsid w:val="00BE1EFE"/>
    <w:rsid w:val="00BE7643"/>
    <w:rsid w:val="00C11655"/>
    <w:rsid w:val="00C11980"/>
    <w:rsid w:val="00C373F1"/>
    <w:rsid w:val="00C459E9"/>
    <w:rsid w:val="00C748DD"/>
    <w:rsid w:val="00CD3898"/>
    <w:rsid w:val="00CE1679"/>
    <w:rsid w:val="00D04123"/>
    <w:rsid w:val="00D57452"/>
    <w:rsid w:val="00D6234D"/>
    <w:rsid w:val="00D673EE"/>
    <w:rsid w:val="00DB03E9"/>
    <w:rsid w:val="00DC7840"/>
    <w:rsid w:val="00E32F72"/>
    <w:rsid w:val="00E56671"/>
    <w:rsid w:val="00EC113F"/>
    <w:rsid w:val="00EC77A7"/>
    <w:rsid w:val="00ED684B"/>
    <w:rsid w:val="00F71D73"/>
    <w:rsid w:val="00F763B1"/>
    <w:rsid w:val="00FA402E"/>
    <w:rsid w:val="00FB49C2"/>
    <w:rsid w:val="00FB5690"/>
    <w:rsid w:val="00FC72F8"/>
    <w:rsid w:val="00FE6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7E61D604"/>
  <w15:chartTrackingRefBased/>
  <w15:docId w15:val="{3305804A-442C-47A5-A964-B16EB2DF1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5463E" w:themeColor="text2" w:themeShade="BF"/>
        <w:sz w:val="22"/>
        <w:szCs w:val="22"/>
        <w:lang w:val="fr-FR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5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122"/>
  </w:style>
  <w:style w:type="paragraph" w:styleId="Titre1">
    <w:name w:val="heading 1"/>
    <w:basedOn w:val="Normal"/>
    <w:next w:val="Normal"/>
    <w:link w:val="Titre1Car"/>
    <w:uiPriority w:val="9"/>
    <w:unhideWhenUsed/>
    <w:qFormat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76B64" w:themeColor="accent2" w:themeShade="8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861D0A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CA2C0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CA2C0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61D0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61D0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63133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3133"/>
    <w:rPr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276B64" w:themeColor="accent2" w:themeShade="80"/>
    </w:rPr>
  </w:style>
  <w:style w:type="character" w:customStyle="1" w:styleId="PieddepageCar">
    <w:name w:val="Pied de page Car"/>
    <w:basedOn w:val="Policepardfaut"/>
    <w:link w:val="Pieddepage"/>
    <w:uiPriority w:val="99"/>
    <w:rsid w:val="00BC0F0A"/>
    <w:rPr>
      <w:rFonts w:asciiTheme="majorHAnsi" w:hAnsiTheme="majorHAnsi"/>
      <w:color w:val="276B64" w:themeColor="accent2" w:themeShade="80"/>
    </w:rPr>
  </w:style>
  <w:style w:type="character" w:styleId="Textedelespacerserv">
    <w:name w:val="Placeholder Text"/>
    <w:basedOn w:val="Policepardfaut"/>
    <w:uiPriority w:val="99"/>
    <w:semiHidden/>
    <w:rsid w:val="00912A0A"/>
    <w:rPr>
      <w:color w:val="7E7465" w:themeColor="accent5" w:themeShade="BF"/>
      <w:sz w:val="22"/>
    </w:rPr>
  </w:style>
  <w:style w:type="paragraph" w:customStyle="1" w:styleId="Nom">
    <w:name w:val="Nom"/>
    <w:basedOn w:val="Normal"/>
    <w:uiPriority w:val="1"/>
    <w:qFormat/>
    <w:rsid w:val="000F51EC"/>
    <w:pPr>
      <w:spacing w:after="0" w:line="240" w:lineRule="auto"/>
    </w:pPr>
    <w:rPr>
      <w:rFonts w:asciiTheme="majorHAnsi" w:hAnsiTheme="majorHAnsi"/>
      <w:color w:val="276B64" w:themeColor="accent2" w:themeShade="80"/>
      <w:sz w:val="48"/>
      <w:szCs w:val="48"/>
    </w:rPr>
  </w:style>
  <w:style w:type="paragraph" w:customStyle="1" w:styleId="Informationsdecontact">
    <w:name w:val="Informations de contact"/>
    <w:basedOn w:val="Normal"/>
    <w:uiPriority w:val="3"/>
    <w:qFormat/>
    <w:rsid w:val="000F51EC"/>
    <w:pPr>
      <w:spacing w:after="0"/>
      <w:jc w:val="right"/>
    </w:pPr>
    <w:rPr>
      <w:rFonts w:asciiTheme="majorHAnsi" w:hAnsiTheme="majorHAnsi"/>
      <w:color w:val="276B64" w:themeColor="accent2" w:themeShade="80"/>
      <w:szCs w:val="18"/>
    </w:rPr>
  </w:style>
  <w:style w:type="paragraph" w:styleId="Date">
    <w:name w:val="Date"/>
    <w:basedOn w:val="Normal"/>
    <w:next w:val="Salutations"/>
    <w:link w:val="DateCar"/>
    <w:uiPriority w:val="4"/>
    <w:unhideWhenUsed/>
    <w:qFormat/>
    <w:pPr>
      <w:spacing w:before="720" w:after="960"/>
    </w:pPr>
  </w:style>
  <w:style w:type="character" w:customStyle="1" w:styleId="DateCar">
    <w:name w:val="Date Car"/>
    <w:basedOn w:val="Policepardfaut"/>
    <w:link w:val="Date"/>
    <w:uiPriority w:val="4"/>
    <w:rsid w:val="00752FC4"/>
  </w:style>
  <w:style w:type="paragraph" w:styleId="Formuledepolitesse">
    <w:name w:val="Closing"/>
    <w:basedOn w:val="Normal"/>
    <w:next w:val="Signature"/>
    <w:link w:val="FormuledepolitesseCar"/>
    <w:uiPriority w:val="6"/>
    <w:unhideWhenUsed/>
    <w:qFormat/>
    <w:pPr>
      <w:spacing w:after="4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6"/>
    <w:rsid w:val="00752FC4"/>
  </w:style>
  <w:style w:type="character" w:customStyle="1" w:styleId="Titre1Car">
    <w:name w:val="Titre 1 Car"/>
    <w:basedOn w:val="Policepardfaut"/>
    <w:link w:val="Titre1"/>
    <w:uiPriority w:val="9"/>
    <w:rsid w:val="000F51EC"/>
    <w:rPr>
      <w:rFonts w:asciiTheme="majorHAnsi" w:eastAsiaTheme="majorEastAsia" w:hAnsiTheme="majorHAnsi" w:cstheme="majorBidi"/>
      <w:b/>
      <w:bCs/>
      <w:color w:val="276B64" w:themeColor="accent2" w:themeShade="8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  <w14:ligatures w14:val="standardContextual"/>
      <w14:numForm w14:val="oldStyle"/>
      <w14:numSpacing w14:val="proportional"/>
      <w14:cntxtAlts/>
    </w:rPr>
  </w:style>
  <w:style w:type="table" w:styleId="Grilledutableau">
    <w:name w:val="Table Grid"/>
    <w:basedOn w:val="Tableau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ie">
    <w:name w:val="Bibliography"/>
    <w:basedOn w:val="Normal"/>
    <w:next w:val="Normal"/>
    <w:uiPriority w:val="37"/>
    <w:semiHidden/>
    <w:unhideWhenUsed/>
    <w:rsid w:val="00572222"/>
  </w:style>
  <w:style w:type="paragraph" w:styleId="Normalcentr">
    <w:name w:val="Block Text"/>
    <w:basedOn w:val="Normal"/>
    <w:uiPriority w:val="99"/>
    <w:semiHidden/>
    <w:unhideWhenUsed/>
    <w:rsid w:val="000F51EC"/>
    <w:pPr>
      <w:pBdr>
        <w:top w:val="single" w:sz="2" w:space="10" w:color="F05133" w:themeColor="accent1" w:frame="1"/>
        <w:left w:val="single" w:sz="2" w:space="10" w:color="F05133" w:themeColor="accent1" w:frame="1"/>
        <w:bottom w:val="single" w:sz="2" w:space="10" w:color="F05133" w:themeColor="accent1" w:frame="1"/>
        <w:right w:val="single" w:sz="2" w:space="10" w:color="F05133" w:themeColor="accent1" w:frame="1"/>
      </w:pBdr>
      <w:ind w:left="1152" w:right="1152"/>
    </w:pPr>
    <w:rPr>
      <w:rFonts w:eastAsiaTheme="minorEastAsia"/>
      <w:i/>
      <w:iCs/>
      <w:color w:val="CA2C0F" w:themeColor="accent1" w:themeShade="BF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572222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572222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572222"/>
    <w:pPr>
      <w:spacing w:after="3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572222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572222"/>
    <w:pPr>
      <w:spacing w:after="3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Titredulivre">
    <w:name w:val="Book Title"/>
    <w:basedOn w:val="Policepardfau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725E54" w:themeColor="text2"/>
      <w:szCs w:val="18"/>
    </w:rPr>
  </w:style>
  <w:style w:type="table" w:styleId="Grillecouleur">
    <w:name w:val="Colorful Grid"/>
    <w:basedOn w:val="Tableau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BD6" w:themeFill="accent1" w:themeFillTint="33"/>
    </w:tcPr>
    <w:tblStylePr w:type="firstRow">
      <w:rPr>
        <w:b/>
        <w:bCs/>
      </w:rPr>
      <w:tblPr/>
      <w:tcPr>
        <w:shd w:val="clear" w:color="auto" w:fill="F9B9A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B9A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A2C0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A2C0F" w:themeFill="accent1" w:themeFillShade="BF"/>
      </w:tcPr>
    </w:tblStylePr>
    <w:tblStylePr w:type="band1Vert">
      <w:tblPr/>
      <w:tcPr>
        <w:shd w:val="clear" w:color="auto" w:fill="F7A799" w:themeFill="accent1" w:themeFillTint="7F"/>
      </w:tcPr>
    </w:tblStylePr>
    <w:tblStylePr w:type="band1Horz">
      <w:tblPr/>
      <w:tcPr>
        <w:shd w:val="clear" w:color="auto" w:fill="F7A799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3F1" w:themeFill="accent2" w:themeFillTint="33"/>
    </w:tcPr>
    <w:tblStylePr w:type="firstRow">
      <w:rPr>
        <w:b/>
        <w:bCs/>
      </w:rPr>
      <w:tblPr/>
      <w:tcPr>
        <w:shd w:val="clear" w:color="auto" w:fill="BFE7E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7E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AA0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AA095" w:themeFill="accent2" w:themeFillShade="BF"/>
      </w:tcPr>
    </w:tblStylePr>
    <w:tblStylePr w:type="band1Vert">
      <w:tblPr/>
      <w:tcPr>
        <w:shd w:val="clear" w:color="auto" w:fill="AFE2DC" w:themeFill="accent2" w:themeFillTint="7F"/>
      </w:tcPr>
    </w:tblStylePr>
    <w:tblStylePr w:type="band1Horz">
      <w:tblPr/>
      <w:tcPr>
        <w:shd w:val="clear" w:color="auto" w:fill="AFE2DC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8DB" w:themeFill="accent3" w:themeFillTint="33"/>
    </w:tcPr>
    <w:tblStylePr w:type="firstRow">
      <w:rPr>
        <w:b/>
        <w:bCs/>
      </w:rPr>
      <w:tblPr/>
      <w:tcPr>
        <w:shd w:val="clear" w:color="auto" w:fill="EEF2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F2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3C0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3C021" w:themeFill="accent3" w:themeFillShade="BF"/>
      </w:tcPr>
    </w:tblStylePr>
    <w:tblStylePr w:type="band1Vert">
      <w:tblPr/>
      <w:tcPr>
        <w:shd w:val="clear" w:color="auto" w:fill="E9EFA6" w:themeFill="accent3" w:themeFillTint="7F"/>
      </w:tcPr>
    </w:tblStylePr>
    <w:tblStylePr w:type="band1Horz">
      <w:tblPr/>
      <w:tcPr>
        <w:shd w:val="clear" w:color="auto" w:fill="E9EFA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3F8" w:themeFill="accent4" w:themeFillTint="33"/>
    </w:tcPr>
    <w:tblStylePr w:type="firstRow">
      <w:rPr>
        <w:b/>
        <w:bCs/>
      </w:rPr>
      <w:tblPr/>
      <w:tcPr>
        <w:shd w:val="clear" w:color="auto" w:fill="B3E7F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7F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09DB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09DB5" w:themeFill="accent4" w:themeFillShade="BF"/>
      </w:tcPr>
    </w:tblStylePr>
    <w:tblStylePr w:type="band1Vert">
      <w:tblPr/>
      <w:tcPr>
        <w:shd w:val="clear" w:color="auto" w:fill="A0E1EE" w:themeFill="accent4" w:themeFillTint="7F"/>
      </w:tcPr>
    </w:tblStylePr>
    <w:tblStylePr w:type="band1Horz">
      <w:tblPr/>
      <w:tcPr>
        <w:shd w:val="clear" w:color="auto" w:fill="A0E1EE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BE8" w:themeFill="accent5" w:themeFillTint="33"/>
    </w:tcPr>
    <w:tblStylePr w:type="firstRow">
      <w:rPr>
        <w:b/>
        <w:bCs/>
      </w:rPr>
      <w:tblPr/>
      <w:tcPr>
        <w:shd w:val="clear" w:color="auto" w:fill="DAD7D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D7D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E746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E7465" w:themeFill="accent5" w:themeFillShade="BF"/>
      </w:tcPr>
    </w:tblStylePr>
    <w:tblStylePr w:type="band1Vert">
      <w:tblPr/>
      <w:tcPr>
        <w:shd w:val="clear" w:color="auto" w:fill="D1CDC6" w:themeFill="accent5" w:themeFillTint="7F"/>
      </w:tcPr>
    </w:tblStylePr>
    <w:tblStylePr w:type="band1Horz">
      <w:tblPr/>
      <w:tcPr>
        <w:shd w:val="clear" w:color="auto" w:fill="D1CDC6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D6" w:themeFill="accent6" w:themeFillTint="33"/>
    </w:tcPr>
    <w:tblStylePr w:type="firstRow">
      <w:rPr>
        <w:b/>
        <w:bCs/>
      </w:rPr>
      <w:tblPr/>
      <w:tcPr>
        <w:shd w:val="clear" w:color="auto" w:fill="C3B5A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B5A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4383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43833" w:themeFill="accent6" w:themeFillShade="BF"/>
      </w:tcPr>
    </w:tblStylePr>
    <w:tblStylePr w:type="band1Vert">
      <w:tblPr/>
      <w:tcPr>
        <w:shd w:val="clear" w:color="auto" w:fill="B5A39A" w:themeFill="accent6" w:themeFillTint="7F"/>
      </w:tcPr>
    </w:tblStylePr>
    <w:tblStylePr w:type="band1Horz">
      <w:tblPr/>
      <w:tcPr>
        <w:shd w:val="clear" w:color="auto" w:fill="B5A39A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AB9F" w:themeFill="accent2" w:themeFillShade="CC"/>
      </w:tcPr>
    </w:tblStylePr>
    <w:tblStylePr w:type="lastRow">
      <w:rPr>
        <w:b/>
        <w:bCs/>
        <w:color w:val="3EA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D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AB9F" w:themeFill="accent2" w:themeFillShade="CC"/>
      </w:tcPr>
    </w:tblStylePr>
    <w:tblStylePr w:type="lastRow">
      <w:rPr>
        <w:b/>
        <w:bCs/>
        <w:color w:val="3EA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3CC" w:themeFill="accent1" w:themeFillTint="3F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9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AB9F" w:themeFill="accent2" w:themeFillShade="CC"/>
      </w:tcPr>
    </w:tblStylePr>
    <w:tblStylePr w:type="lastRow">
      <w:rPr>
        <w:b/>
        <w:bCs/>
        <w:color w:val="3EA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F0ED" w:themeFill="accent2" w:themeFillTint="3F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C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3A8C2" w:themeFill="accent4" w:themeFillShade="CC"/>
      </w:tcPr>
    </w:tblStylePr>
    <w:tblStylePr w:type="lastRow">
      <w:rPr>
        <w:b/>
        <w:bCs/>
        <w:color w:val="23A8C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7D3" w:themeFill="accent3" w:themeFillTint="3F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FCD24" w:themeFill="accent3" w:themeFillShade="CC"/>
      </w:tcPr>
    </w:tblStylePr>
    <w:tblStylePr w:type="lastRow">
      <w:rPr>
        <w:b/>
        <w:bCs/>
        <w:color w:val="BFCD2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F0F6" w:themeFill="accent4" w:themeFillTint="3F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5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93C36" w:themeFill="accent6" w:themeFillShade="CC"/>
      </w:tcPr>
    </w:tblStylePr>
    <w:tblStylePr w:type="lastRow">
      <w:rPr>
        <w:b/>
        <w:bCs/>
        <w:color w:val="493C3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6E2" w:themeFill="accent5" w:themeFillTint="3F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77C6C" w:themeFill="accent5" w:themeFillShade="CC"/>
      </w:tcPr>
    </w:tblStylePr>
    <w:tblStylePr w:type="lastRow">
      <w:rPr>
        <w:b/>
        <w:bCs/>
        <w:color w:val="877C6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CD" w:themeFill="accent6" w:themeFillTint="3F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C5B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C5B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C5BA" w:themeColor="accent2"/>
        <w:left w:val="single" w:sz="4" w:space="0" w:color="F05133" w:themeColor="accent1"/>
        <w:bottom w:val="single" w:sz="4" w:space="0" w:color="F05133" w:themeColor="accent1"/>
        <w:right w:val="single" w:sz="4" w:space="0" w:color="F0513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C5B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2230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2230C" w:themeColor="accent1" w:themeShade="99"/>
          <w:insideV w:val="nil"/>
        </w:tcBorders>
        <w:shd w:val="clear" w:color="auto" w:fill="A2230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230C" w:themeFill="accent1" w:themeFillShade="99"/>
      </w:tcPr>
    </w:tblStylePr>
    <w:tblStylePr w:type="band1Vert">
      <w:tblPr/>
      <w:tcPr>
        <w:shd w:val="clear" w:color="auto" w:fill="F9B9AD" w:themeFill="accent1" w:themeFillTint="66"/>
      </w:tcPr>
    </w:tblStylePr>
    <w:tblStylePr w:type="band1Horz">
      <w:tblPr/>
      <w:tcPr>
        <w:shd w:val="clear" w:color="auto" w:fill="F7A79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C5BA" w:themeColor="accent2"/>
        <w:left w:val="single" w:sz="4" w:space="0" w:color="60C5BA" w:themeColor="accent2"/>
        <w:bottom w:val="single" w:sz="4" w:space="0" w:color="60C5BA" w:themeColor="accent2"/>
        <w:right w:val="single" w:sz="4" w:space="0" w:color="60C5B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9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C5B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80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8077" w:themeColor="accent2" w:themeShade="99"/>
          <w:insideV w:val="nil"/>
        </w:tcBorders>
        <w:shd w:val="clear" w:color="auto" w:fill="2F80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077" w:themeFill="accent2" w:themeFillShade="99"/>
      </w:tcPr>
    </w:tblStylePr>
    <w:tblStylePr w:type="band1Vert">
      <w:tblPr/>
      <w:tcPr>
        <w:shd w:val="clear" w:color="auto" w:fill="BFE7E3" w:themeFill="accent2" w:themeFillTint="66"/>
      </w:tcPr>
    </w:tblStylePr>
    <w:tblStylePr w:type="band1Horz">
      <w:tblPr/>
      <w:tcPr>
        <w:shd w:val="clear" w:color="auto" w:fill="AFE2D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2C4DD" w:themeColor="accent4"/>
        <w:left w:val="single" w:sz="4" w:space="0" w:color="D5E04E" w:themeColor="accent3"/>
        <w:bottom w:val="single" w:sz="4" w:space="0" w:color="D5E04E" w:themeColor="accent3"/>
        <w:right w:val="single" w:sz="4" w:space="0" w:color="D5E04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C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C4D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991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991B" w:themeColor="accent3" w:themeShade="99"/>
          <w:insideV w:val="nil"/>
        </w:tcBorders>
        <w:shd w:val="clear" w:color="auto" w:fill="8F991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991B" w:themeFill="accent3" w:themeFillShade="99"/>
      </w:tcPr>
    </w:tblStylePr>
    <w:tblStylePr w:type="band1Vert">
      <w:tblPr/>
      <w:tcPr>
        <w:shd w:val="clear" w:color="auto" w:fill="EEF2B8" w:themeFill="accent3" w:themeFillTint="66"/>
      </w:tcPr>
    </w:tblStylePr>
    <w:tblStylePr w:type="band1Horz">
      <w:tblPr/>
      <w:tcPr>
        <w:shd w:val="clear" w:color="auto" w:fill="E9EFA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E04E" w:themeColor="accent3"/>
        <w:left w:val="single" w:sz="4" w:space="0" w:color="42C4DD" w:themeColor="accent4"/>
        <w:bottom w:val="single" w:sz="4" w:space="0" w:color="42C4DD" w:themeColor="accent4"/>
        <w:right w:val="single" w:sz="4" w:space="0" w:color="42C4D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E04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7E9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7E91" w:themeColor="accent4" w:themeShade="99"/>
          <w:insideV w:val="nil"/>
        </w:tcBorders>
        <w:shd w:val="clear" w:color="auto" w:fill="1A7E9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7E91" w:themeFill="accent4" w:themeFillShade="99"/>
      </w:tcPr>
    </w:tblStylePr>
    <w:tblStylePr w:type="band1Vert">
      <w:tblPr/>
      <w:tcPr>
        <w:shd w:val="clear" w:color="auto" w:fill="B3E7F1" w:themeFill="accent4" w:themeFillTint="66"/>
      </w:tcPr>
    </w:tblStylePr>
    <w:tblStylePr w:type="band1Horz">
      <w:tblPr/>
      <w:tcPr>
        <w:shd w:val="clear" w:color="auto" w:fill="A0E1E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C4C44" w:themeColor="accent6"/>
        <w:left w:val="single" w:sz="4" w:space="0" w:color="A49B8D" w:themeColor="accent5"/>
        <w:bottom w:val="single" w:sz="4" w:space="0" w:color="A49B8D" w:themeColor="accent5"/>
        <w:right w:val="single" w:sz="4" w:space="0" w:color="A49B8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5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C4C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D5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D51" w:themeColor="accent5" w:themeShade="99"/>
          <w:insideV w:val="nil"/>
        </w:tcBorders>
        <w:shd w:val="clear" w:color="auto" w:fill="655D5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D51" w:themeFill="accent5" w:themeFillShade="99"/>
      </w:tcPr>
    </w:tblStylePr>
    <w:tblStylePr w:type="band1Vert">
      <w:tblPr/>
      <w:tcPr>
        <w:shd w:val="clear" w:color="auto" w:fill="DAD7D1" w:themeFill="accent5" w:themeFillTint="66"/>
      </w:tcPr>
    </w:tblStylePr>
    <w:tblStylePr w:type="band1Horz">
      <w:tblPr/>
      <w:tcPr>
        <w:shd w:val="clear" w:color="auto" w:fill="D1CDC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49B8D" w:themeColor="accent5"/>
        <w:left w:val="single" w:sz="4" w:space="0" w:color="5C4C44" w:themeColor="accent6"/>
        <w:bottom w:val="single" w:sz="4" w:space="0" w:color="5C4C44" w:themeColor="accent6"/>
        <w:right w:val="single" w:sz="4" w:space="0" w:color="5C4C4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49B8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2D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2D28" w:themeColor="accent6" w:themeShade="99"/>
          <w:insideV w:val="nil"/>
        </w:tcBorders>
        <w:shd w:val="clear" w:color="auto" w:fill="372D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2D28" w:themeFill="accent6" w:themeFillShade="99"/>
      </w:tcPr>
    </w:tblStylePr>
    <w:tblStylePr w:type="band1Vert">
      <w:tblPr/>
      <w:tcPr>
        <w:shd w:val="clear" w:color="auto" w:fill="C3B5AE" w:themeFill="accent6" w:themeFillTint="66"/>
      </w:tcPr>
    </w:tblStylePr>
    <w:tblStylePr w:type="band1Horz">
      <w:tblPr/>
      <w:tcPr>
        <w:shd w:val="clear" w:color="auto" w:fill="B5A39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572222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72222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7222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Listefonce">
    <w:name w:val="Dark List"/>
    <w:basedOn w:val="Tableau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513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1D0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A2C0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A2C0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2C0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2C0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C5B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6A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A0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A0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0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0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E04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7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C0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C0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0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021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2C4D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687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9DB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9DB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9DB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9DB5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49B8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4D4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E746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E746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746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7465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C4C4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D252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4383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4383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383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3833" w:themeFill="accent6" w:themeFillShade="BF"/>
      </w:tcPr>
    </w:tblStyle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572222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Accentuation">
    <w:name w:val="Emphasis"/>
    <w:basedOn w:val="Policepardfaut"/>
    <w:uiPriority w:val="20"/>
    <w:semiHidden/>
    <w:qFormat/>
    <w:rsid w:val="00572222"/>
    <w:rPr>
      <w:i/>
      <w:iCs/>
      <w:sz w:val="22"/>
    </w:rPr>
  </w:style>
  <w:style w:type="character" w:styleId="Appeldenotedefin">
    <w:name w:val="endnote reference"/>
    <w:basedOn w:val="Policepardfaut"/>
    <w:uiPriority w:val="99"/>
    <w:semiHidden/>
    <w:unhideWhenUsed/>
    <w:rsid w:val="00572222"/>
    <w:rPr>
      <w:sz w:val="22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72222"/>
    <w:pPr>
      <w:spacing w:after="0"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Adressedestinataire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Lienhypertextesuivivisit">
    <w:name w:val="FollowedHyperlink"/>
    <w:basedOn w:val="Policepardfaut"/>
    <w:uiPriority w:val="99"/>
    <w:semiHidden/>
    <w:unhideWhenUsed/>
    <w:rsid w:val="000F51EC"/>
    <w:rPr>
      <w:color w:val="276B64" w:themeColor="accent2" w:themeShade="80"/>
      <w:sz w:val="22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572222"/>
    <w:rPr>
      <w:sz w:val="22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72222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TableauGrille1Clair">
    <w:name w:val="Grid Table 1 Light"/>
    <w:basedOn w:val="Tableau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9B9AD" w:themeColor="accent1" w:themeTint="66"/>
        <w:left w:val="single" w:sz="4" w:space="0" w:color="F9B9AD" w:themeColor="accent1" w:themeTint="66"/>
        <w:bottom w:val="single" w:sz="4" w:space="0" w:color="F9B9AD" w:themeColor="accent1" w:themeTint="66"/>
        <w:right w:val="single" w:sz="4" w:space="0" w:color="F9B9AD" w:themeColor="accent1" w:themeTint="66"/>
        <w:insideH w:val="single" w:sz="4" w:space="0" w:color="F9B9AD" w:themeColor="accent1" w:themeTint="66"/>
        <w:insideV w:val="single" w:sz="4" w:space="0" w:color="F9B9A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968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968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E7E3" w:themeColor="accent2" w:themeTint="66"/>
        <w:left w:val="single" w:sz="4" w:space="0" w:color="BFE7E3" w:themeColor="accent2" w:themeTint="66"/>
        <w:bottom w:val="single" w:sz="4" w:space="0" w:color="BFE7E3" w:themeColor="accent2" w:themeTint="66"/>
        <w:right w:val="single" w:sz="4" w:space="0" w:color="BFE7E3" w:themeColor="accent2" w:themeTint="66"/>
        <w:insideH w:val="single" w:sz="4" w:space="0" w:color="BFE7E3" w:themeColor="accent2" w:themeTint="66"/>
        <w:insideV w:val="single" w:sz="4" w:space="0" w:color="BFE7E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CD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C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F2B8" w:themeColor="accent3" w:themeTint="66"/>
        <w:left w:val="single" w:sz="4" w:space="0" w:color="EEF2B8" w:themeColor="accent3" w:themeTint="66"/>
        <w:bottom w:val="single" w:sz="4" w:space="0" w:color="EEF2B8" w:themeColor="accent3" w:themeTint="66"/>
        <w:right w:val="single" w:sz="4" w:space="0" w:color="EEF2B8" w:themeColor="accent3" w:themeTint="66"/>
        <w:insideH w:val="single" w:sz="4" w:space="0" w:color="EEF2B8" w:themeColor="accent3" w:themeTint="66"/>
        <w:insideV w:val="single" w:sz="4" w:space="0" w:color="EEF2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5E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E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3E7F1" w:themeColor="accent4" w:themeTint="66"/>
        <w:left w:val="single" w:sz="4" w:space="0" w:color="B3E7F1" w:themeColor="accent4" w:themeTint="66"/>
        <w:bottom w:val="single" w:sz="4" w:space="0" w:color="B3E7F1" w:themeColor="accent4" w:themeTint="66"/>
        <w:right w:val="single" w:sz="4" w:space="0" w:color="B3E7F1" w:themeColor="accent4" w:themeTint="66"/>
        <w:insideH w:val="single" w:sz="4" w:space="0" w:color="B3E7F1" w:themeColor="accent4" w:themeTint="66"/>
        <w:insideV w:val="single" w:sz="4" w:space="0" w:color="B3E7F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DBE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BE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AD7D1" w:themeColor="accent5" w:themeTint="66"/>
        <w:left w:val="single" w:sz="4" w:space="0" w:color="DAD7D1" w:themeColor="accent5" w:themeTint="66"/>
        <w:bottom w:val="single" w:sz="4" w:space="0" w:color="DAD7D1" w:themeColor="accent5" w:themeTint="66"/>
        <w:right w:val="single" w:sz="4" w:space="0" w:color="DAD7D1" w:themeColor="accent5" w:themeTint="66"/>
        <w:insideH w:val="single" w:sz="4" w:space="0" w:color="DAD7D1" w:themeColor="accent5" w:themeTint="66"/>
        <w:insideV w:val="single" w:sz="4" w:space="0" w:color="DAD7D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8C3B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3B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3B5AE" w:themeColor="accent6" w:themeTint="66"/>
        <w:left w:val="single" w:sz="4" w:space="0" w:color="C3B5AE" w:themeColor="accent6" w:themeTint="66"/>
        <w:bottom w:val="single" w:sz="4" w:space="0" w:color="C3B5AE" w:themeColor="accent6" w:themeTint="66"/>
        <w:right w:val="single" w:sz="4" w:space="0" w:color="C3B5AE" w:themeColor="accent6" w:themeTint="66"/>
        <w:insideH w:val="single" w:sz="4" w:space="0" w:color="C3B5AE" w:themeColor="accent6" w:themeTint="66"/>
        <w:insideV w:val="single" w:sz="4" w:space="0" w:color="C3B5A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5908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908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69684" w:themeColor="accent1" w:themeTint="99"/>
        <w:bottom w:val="single" w:sz="2" w:space="0" w:color="F69684" w:themeColor="accent1" w:themeTint="99"/>
        <w:insideH w:val="single" w:sz="2" w:space="0" w:color="F69684" w:themeColor="accent1" w:themeTint="99"/>
        <w:insideV w:val="single" w:sz="2" w:space="0" w:color="F6968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968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968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9FDCD5" w:themeColor="accent2" w:themeTint="99"/>
        <w:bottom w:val="single" w:sz="2" w:space="0" w:color="9FDCD5" w:themeColor="accent2" w:themeTint="99"/>
        <w:insideH w:val="single" w:sz="2" w:space="0" w:color="9FDCD5" w:themeColor="accent2" w:themeTint="99"/>
        <w:insideV w:val="single" w:sz="2" w:space="0" w:color="9FDCD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CD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CD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5EC94" w:themeColor="accent3" w:themeTint="99"/>
        <w:bottom w:val="single" w:sz="2" w:space="0" w:color="E5EC94" w:themeColor="accent3" w:themeTint="99"/>
        <w:insideH w:val="single" w:sz="2" w:space="0" w:color="E5EC94" w:themeColor="accent3" w:themeTint="99"/>
        <w:insideV w:val="single" w:sz="2" w:space="0" w:color="E5E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EC9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EC9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DDBEA" w:themeColor="accent4" w:themeTint="99"/>
        <w:bottom w:val="single" w:sz="2" w:space="0" w:color="8DDBEA" w:themeColor="accent4" w:themeTint="99"/>
        <w:insideH w:val="single" w:sz="2" w:space="0" w:color="8DDBEA" w:themeColor="accent4" w:themeTint="99"/>
        <w:insideV w:val="single" w:sz="2" w:space="0" w:color="8DDBE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BE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BE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8C3BA" w:themeColor="accent5" w:themeTint="99"/>
        <w:bottom w:val="single" w:sz="2" w:space="0" w:color="C8C3BA" w:themeColor="accent5" w:themeTint="99"/>
        <w:insideH w:val="single" w:sz="2" w:space="0" w:color="C8C3BA" w:themeColor="accent5" w:themeTint="99"/>
        <w:insideV w:val="single" w:sz="2" w:space="0" w:color="C8C3B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3B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3B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A59086" w:themeColor="accent6" w:themeTint="99"/>
        <w:bottom w:val="single" w:sz="2" w:space="0" w:color="A59086" w:themeColor="accent6" w:themeTint="99"/>
        <w:insideH w:val="single" w:sz="2" w:space="0" w:color="A59086" w:themeColor="accent6" w:themeTint="99"/>
        <w:insideV w:val="single" w:sz="2" w:space="0" w:color="A5908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5908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5908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TableauGrille3">
    <w:name w:val="Grid Table 3"/>
    <w:basedOn w:val="Tableau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9684" w:themeColor="accent1" w:themeTint="99"/>
        <w:left w:val="single" w:sz="4" w:space="0" w:color="F69684" w:themeColor="accent1" w:themeTint="99"/>
        <w:bottom w:val="single" w:sz="4" w:space="0" w:color="F69684" w:themeColor="accent1" w:themeTint="99"/>
        <w:right w:val="single" w:sz="4" w:space="0" w:color="F69684" w:themeColor="accent1" w:themeTint="99"/>
        <w:insideH w:val="single" w:sz="4" w:space="0" w:color="F69684" w:themeColor="accent1" w:themeTint="99"/>
        <w:insideV w:val="single" w:sz="4" w:space="0" w:color="F6968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  <w:tblStylePr w:type="neCell">
      <w:tblPr/>
      <w:tcPr>
        <w:tcBorders>
          <w:bottom w:val="single" w:sz="4" w:space="0" w:color="F69684" w:themeColor="accent1" w:themeTint="99"/>
        </w:tcBorders>
      </w:tcPr>
    </w:tblStylePr>
    <w:tblStylePr w:type="nwCell">
      <w:tblPr/>
      <w:tcPr>
        <w:tcBorders>
          <w:bottom w:val="single" w:sz="4" w:space="0" w:color="F69684" w:themeColor="accent1" w:themeTint="99"/>
        </w:tcBorders>
      </w:tcPr>
    </w:tblStylePr>
    <w:tblStylePr w:type="seCell">
      <w:tblPr/>
      <w:tcPr>
        <w:tcBorders>
          <w:top w:val="single" w:sz="4" w:space="0" w:color="F69684" w:themeColor="accent1" w:themeTint="99"/>
        </w:tcBorders>
      </w:tcPr>
    </w:tblStylePr>
    <w:tblStylePr w:type="swCell">
      <w:tblPr/>
      <w:tcPr>
        <w:tcBorders>
          <w:top w:val="single" w:sz="4" w:space="0" w:color="F6968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DCD5" w:themeColor="accent2" w:themeTint="99"/>
        <w:left w:val="single" w:sz="4" w:space="0" w:color="9FDCD5" w:themeColor="accent2" w:themeTint="99"/>
        <w:bottom w:val="single" w:sz="4" w:space="0" w:color="9FDCD5" w:themeColor="accent2" w:themeTint="99"/>
        <w:right w:val="single" w:sz="4" w:space="0" w:color="9FDCD5" w:themeColor="accent2" w:themeTint="99"/>
        <w:insideH w:val="single" w:sz="4" w:space="0" w:color="9FDCD5" w:themeColor="accent2" w:themeTint="99"/>
        <w:insideV w:val="single" w:sz="4" w:space="0" w:color="9FDCD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  <w:tblStylePr w:type="neCell">
      <w:tblPr/>
      <w:tcPr>
        <w:tcBorders>
          <w:bottom w:val="single" w:sz="4" w:space="0" w:color="9FDCD5" w:themeColor="accent2" w:themeTint="99"/>
        </w:tcBorders>
      </w:tcPr>
    </w:tblStylePr>
    <w:tblStylePr w:type="nwCell">
      <w:tblPr/>
      <w:tcPr>
        <w:tcBorders>
          <w:bottom w:val="single" w:sz="4" w:space="0" w:color="9FDCD5" w:themeColor="accent2" w:themeTint="99"/>
        </w:tcBorders>
      </w:tcPr>
    </w:tblStylePr>
    <w:tblStylePr w:type="seCell">
      <w:tblPr/>
      <w:tcPr>
        <w:tcBorders>
          <w:top w:val="single" w:sz="4" w:space="0" w:color="9FDCD5" w:themeColor="accent2" w:themeTint="99"/>
        </w:tcBorders>
      </w:tcPr>
    </w:tblStylePr>
    <w:tblStylePr w:type="swCell">
      <w:tblPr/>
      <w:tcPr>
        <w:tcBorders>
          <w:top w:val="single" w:sz="4" w:space="0" w:color="9FDCD5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5EC94" w:themeColor="accent3" w:themeTint="99"/>
        <w:left w:val="single" w:sz="4" w:space="0" w:color="E5EC94" w:themeColor="accent3" w:themeTint="99"/>
        <w:bottom w:val="single" w:sz="4" w:space="0" w:color="E5EC94" w:themeColor="accent3" w:themeTint="99"/>
        <w:right w:val="single" w:sz="4" w:space="0" w:color="E5EC94" w:themeColor="accent3" w:themeTint="99"/>
        <w:insideH w:val="single" w:sz="4" w:space="0" w:color="E5EC94" w:themeColor="accent3" w:themeTint="99"/>
        <w:insideV w:val="single" w:sz="4" w:space="0" w:color="E5E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  <w:tblStylePr w:type="neCell">
      <w:tblPr/>
      <w:tcPr>
        <w:tcBorders>
          <w:bottom w:val="single" w:sz="4" w:space="0" w:color="E5EC94" w:themeColor="accent3" w:themeTint="99"/>
        </w:tcBorders>
      </w:tcPr>
    </w:tblStylePr>
    <w:tblStylePr w:type="nwCell">
      <w:tblPr/>
      <w:tcPr>
        <w:tcBorders>
          <w:bottom w:val="single" w:sz="4" w:space="0" w:color="E5EC94" w:themeColor="accent3" w:themeTint="99"/>
        </w:tcBorders>
      </w:tcPr>
    </w:tblStylePr>
    <w:tblStylePr w:type="seCell">
      <w:tblPr/>
      <w:tcPr>
        <w:tcBorders>
          <w:top w:val="single" w:sz="4" w:space="0" w:color="E5EC94" w:themeColor="accent3" w:themeTint="99"/>
        </w:tcBorders>
      </w:tcPr>
    </w:tblStylePr>
    <w:tblStylePr w:type="swCell">
      <w:tblPr/>
      <w:tcPr>
        <w:tcBorders>
          <w:top w:val="single" w:sz="4" w:space="0" w:color="E5EC94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DBEA" w:themeColor="accent4" w:themeTint="99"/>
        <w:left w:val="single" w:sz="4" w:space="0" w:color="8DDBEA" w:themeColor="accent4" w:themeTint="99"/>
        <w:bottom w:val="single" w:sz="4" w:space="0" w:color="8DDBEA" w:themeColor="accent4" w:themeTint="99"/>
        <w:right w:val="single" w:sz="4" w:space="0" w:color="8DDBEA" w:themeColor="accent4" w:themeTint="99"/>
        <w:insideH w:val="single" w:sz="4" w:space="0" w:color="8DDBEA" w:themeColor="accent4" w:themeTint="99"/>
        <w:insideV w:val="single" w:sz="4" w:space="0" w:color="8DDBE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  <w:tblStylePr w:type="neCell">
      <w:tblPr/>
      <w:tcPr>
        <w:tcBorders>
          <w:bottom w:val="single" w:sz="4" w:space="0" w:color="8DDBEA" w:themeColor="accent4" w:themeTint="99"/>
        </w:tcBorders>
      </w:tcPr>
    </w:tblStylePr>
    <w:tblStylePr w:type="nwCell">
      <w:tblPr/>
      <w:tcPr>
        <w:tcBorders>
          <w:bottom w:val="single" w:sz="4" w:space="0" w:color="8DDBEA" w:themeColor="accent4" w:themeTint="99"/>
        </w:tcBorders>
      </w:tcPr>
    </w:tblStylePr>
    <w:tblStylePr w:type="seCell">
      <w:tblPr/>
      <w:tcPr>
        <w:tcBorders>
          <w:top w:val="single" w:sz="4" w:space="0" w:color="8DDBEA" w:themeColor="accent4" w:themeTint="99"/>
        </w:tcBorders>
      </w:tcPr>
    </w:tblStylePr>
    <w:tblStylePr w:type="swCell">
      <w:tblPr/>
      <w:tcPr>
        <w:tcBorders>
          <w:top w:val="single" w:sz="4" w:space="0" w:color="8DDBEA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8C3BA" w:themeColor="accent5" w:themeTint="99"/>
        <w:left w:val="single" w:sz="4" w:space="0" w:color="C8C3BA" w:themeColor="accent5" w:themeTint="99"/>
        <w:bottom w:val="single" w:sz="4" w:space="0" w:color="C8C3BA" w:themeColor="accent5" w:themeTint="99"/>
        <w:right w:val="single" w:sz="4" w:space="0" w:color="C8C3BA" w:themeColor="accent5" w:themeTint="99"/>
        <w:insideH w:val="single" w:sz="4" w:space="0" w:color="C8C3BA" w:themeColor="accent5" w:themeTint="99"/>
        <w:insideV w:val="single" w:sz="4" w:space="0" w:color="C8C3B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  <w:tblStylePr w:type="neCell">
      <w:tblPr/>
      <w:tcPr>
        <w:tcBorders>
          <w:bottom w:val="single" w:sz="4" w:space="0" w:color="C8C3BA" w:themeColor="accent5" w:themeTint="99"/>
        </w:tcBorders>
      </w:tcPr>
    </w:tblStylePr>
    <w:tblStylePr w:type="nwCell">
      <w:tblPr/>
      <w:tcPr>
        <w:tcBorders>
          <w:bottom w:val="single" w:sz="4" w:space="0" w:color="C8C3BA" w:themeColor="accent5" w:themeTint="99"/>
        </w:tcBorders>
      </w:tcPr>
    </w:tblStylePr>
    <w:tblStylePr w:type="seCell">
      <w:tblPr/>
      <w:tcPr>
        <w:tcBorders>
          <w:top w:val="single" w:sz="4" w:space="0" w:color="C8C3BA" w:themeColor="accent5" w:themeTint="99"/>
        </w:tcBorders>
      </w:tcPr>
    </w:tblStylePr>
    <w:tblStylePr w:type="swCell">
      <w:tblPr/>
      <w:tcPr>
        <w:tcBorders>
          <w:top w:val="single" w:sz="4" w:space="0" w:color="C8C3BA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59086" w:themeColor="accent6" w:themeTint="99"/>
        <w:left w:val="single" w:sz="4" w:space="0" w:color="A59086" w:themeColor="accent6" w:themeTint="99"/>
        <w:bottom w:val="single" w:sz="4" w:space="0" w:color="A59086" w:themeColor="accent6" w:themeTint="99"/>
        <w:right w:val="single" w:sz="4" w:space="0" w:color="A59086" w:themeColor="accent6" w:themeTint="99"/>
        <w:insideH w:val="single" w:sz="4" w:space="0" w:color="A59086" w:themeColor="accent6" w:themeTint="99"/>
        <w:insideV w:val="single" w:sz="4" w:space="0" w:color="A5908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  <w:tblStylePr w:type="neCell">
      <w:tblPr/>
      <w:tcPr>
        <w:tcBorders>
          <w:bottom w:val="single" w:sz="4" w:space="0" w:color="A59086" w:themeColor="accent6" w:themeTint="99"/>
        </w:tcBorders>
      </w:tcPr>
    </w:tblStylePr>
    <w:tblStylePr w:type="nwCell">
      <w:tblPr/>
      <w:tcPr>
        <w:tcBorders>
          <w:bottom w:val="single" w:sz="4" w:space="0" w:color="A59086" w:themeColor="accent6" w:themeTint="99"/>
        </w:tcBorders>
      </w:tcPr>
    </w:tblStylePr>
    <w:tblStylePr w:type="seCell">
      <w:tblPr/>
      <w:tcPr>
        <w:tcBorders>
          <w:top w:val="single" w:sz="4" w:space="0" w:color="A59086" w:themeColor="accent6" w:themeTint="99"/>
        </w:tcBorders>
      </w:tcPr>
    </w:tblStylePr>
    <w:tblStylePr w:type="swCell">
      <w:tblPr/>
      <w:tcPr>
        <w:tcBorders>
          <w:top w:val="single" w:sz="4" w:space="0" w:color="A5908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9684" w:themeColor="accent1" w:themeTint="99"/>
        <w:left w:val="single" w:sz="4" w:space="0" w:color="F69684" w:themeColor="accent1" w:themeTint="99"/>
        <w:bottom w:val="single" w:sz="4" w:space="0" w:color="F69684" w:themeColor="accent1" w:themeTint="99"/>
        <w:right w:val="single" w:sz="4" w:space="0" w:color="F69684" w:themeColor="accent1" w:themeTint="99"/>
        <w:insideH w:val="single" w:sz="4" w:space="0" w:color="F69684" w:themeColor="accent1" w:themeTint="99"/>
        <w:insideV w:val="single" w:sz="4" w:space="0" w:color="F6968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5133" w:themeColor="accent1"/>
          <w:left w:val="single" w:sz="4" w:space="0" w:color="F05133" w:themeColor="accent1"/>
          <w:bottom w:val="single" w:sz="4" w:space="0" w:color="F05133" w:themeColor="accent1"/>
          <w:right w:val="single" w:sz="4" w:space="0" w:color="F05133" w:themeColor="accent1"/>
          <w:insideH w:val="nil"/>
          <w:insideV w:val="nil"/>
        </w:tcBorders>
        <w:shd w:val="clear" w:color="auto" w:fill="F05133" w:themeFill="accent1"/>
      </w:tcPr>
    </w:tblStylePr>
    <w:tblStylePr w:type="lastRow">
      <w:rPr>
        <w:b/>
        <w:bCs/>
      </w:rPr>
      <w:tblPr/>
      <w:tcPr>
        <w:tcBorders>
          <w:top w:val="double" w:sz="4" w:space="0" w:color="F051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DCD5" w:themeColor="accent2" w:themeTint="99"/>
        <w:left w:val="single" w:sz="4" w:space="0" w:color="9FDCD5" w:themeColor="accent2" w:themeTint="99"/>
        <w:bottom w:val="single" w:sz="4" w:space="0" w:color="9FDCD5" w:themeColor="accent2" w:themeTint="99"/>
        <w:right w:val="single" w:sz="4" w:space="0" w:color="9FDCD5" w:themeColor="accent2" w:themeTint="99"/>
        <w:insideH w:val="single" w:sz="4" w:space="0" w:color="9FDCD5" w:themeColor="accent2" w:themeTint="99"/>
        <w:insideV w:val="single" w:sz="4" w:space="0" w:color="9FDCD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C5BA" w:themeColor="accent2"/>
          <w:left w:val="single" w:sz="4" w:space="0" w:color="60C5BA" w:themeColor="accent2"/>
          <w:bottom w:val="single" w:sz="4" w:space="0" w:color="60C5BA" w:themeColor="accent2"/>
          <w:right w:val="single" w:sz="4" w:space="0" w:color="60C5BA" w:themeColor="accent2"/>
          <w:insideH w:val="nil"/>
          <w:insideV w:val="nil"/>
        </w:tcBorders>
        <w:shd w:val="clear" w:color="auto" w:fill="60C5BA" w:themeFill="accent2"/>
      </w:tcPr>
    </w:tblStylePr>
    <w:tblStylePr w:type="lastRow">
      <w:rPr>
        <w:b/>
        <w:bCs/>
      </w:rPr>
      <w:tblPr/>
      <w:tcPr>
        <w:tcBorders>
          <w:top w:val="double" w:sz="4" w:space="0" w:color="60C5B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5EC94" w:themeColor="accent3" w:themeTint="99"/>
        <w:left w:val="single" w:sz="4" w:space="0" w:color="E5EC94" w:themeColor="accent3" w:themeTint="99"/>
        <w:bottom w:val="single" w:sz="4" w:space="0" w:color="E5EC94" w:themeColor="accent3" w:themeTint="99"/>
        <w:right w:val="single" w:sz="4" w:space="0" w:color="E5EC94" w:themeColor="accent3" w:themeTint="99"/>
        <w:insideH w:val="single" w:sz="4" w:space="0" w:color="E5EC94" w:themeColor="accent3" w:themeTint="99"/>
        <w:insideV w:val="single" w:sz="4" w:space="0" w:color="E5EC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E04E" w:themeColor="accent3"/>
          <w:left w:val="single" w:sz="4" w:space="0" w:color="D5E04E" w:themeColor="accent3"/>
          <w:bottom w:val="single" w:sz="4" w:space="0" w:color="D5E04E" w:themeColor="accent3"/>
          <w:right w:val="single" w:sz="4" w:space="0" w:color="D5E04E" w:themeColor="accent3"/>
          <w:insideH w:val="nil"/>
          <w:insideV w:val="nil"/>
        </w:tcBorders>
        <w:shd w:val="clear" w:color="auto" w:fill="D5E04E" w:themeFill="accent3"/>
      </w:tcPr>
    </w:tblStylePr>
    <w:tblStylePr w:type="lastRow">
      <w:rPr>
        <w:b/>
        <w:bCs/>
      </w:rPr>
      <w:tblPr/>
      <w:tcPr>
        <w:tcBorders>
          <w:top w:val="double" w:sz="4" w:space="0" w:color="D5E0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DBEA" w:themeColor="accent4" w:themeTint="99"/>
        <w:left w:val="single" w:sz="4" w:space="0" w:color="8DDBEA" w:themeColor="accent4" w:themeTint="99"/>
        <w:bottom w:val="single" w:sz="4" w:space="0" w:color="8DDBEA" w:themeColor="accent4" w:themeTint="99"/>
        <w:right w:val="single" w:sz="4" w:space="0" w:color="8DDBEA" w:themeColor="accent4" w:themeTint="99"/>
        <w:insideH w:val="single" w:sz="4" w:space="0" w:color="8DDBEA" w:themeColor="accent4" w:themeTint="99"/>
        <w:insideV w:val="single" w:sz="4" w:space="0" w:color="8DDBE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C4DD" w:themeColor="accent4"/>
          <w:left w:val="single" w:sz="4" w:space="0" w:color="42C4DD" w:themeColor="accent4"/>
          <w:bottom w:val="single" w:sz="4" w:space="0" w:color="42C4DD" w:themeColor="accent4"/>
          <w:right w:val="single" w:sz="4" w:space="0" w:color="42C4DD" w:themeColor="accent4"/>
          <w:insideH w:val="nil"/>
          <w:insideV w:val="nil"/>
        </w:tcBorders>
        <w:shd w:val="clear" w:color="auto" w:fill="42C4DD" w:themeFill="accent4"/>
      </w:tcPr>
    </w:tblStylePr>
    <w:tblStylePr w:type="lastRow">
      <w:rPr>
        <w:b/>
        <w:bCs/>
      </w:rPr>
      <w:tblPr/>
      <w:tcPr>
        <w:tcBorders>
          <w:top w:val="double" w:sz="4" w:space="0" w:color="42C4D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8C3BA" w:themeColor="accent5" w:themeTint="99"/>
        <w:left w:val="single" w:sz="4" w:space="0" w:color="C8C3BA" w:themeColor="accent5" w:themeTint="99"/>
        <w:bottom w:val="single" w:sz="4" w:space="0" w:color="C8C3BA" w:themeColor="accent5" w:themeTint="99"/>
        <w:right w:val="single" w:sz="4" w:space="0" w:color="C8C3BA" w:themeColor="accent5" w:themeTint="99"/>
        <w:insideH w:val="single" w:sz="4" w:space="0" w:color="C8C3BA" w:themeColor="accent5" w:themeTint="99"/>
        <w:insideV w:val="single" w:sz="4" w:space="0" w:color="C8C3B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49B8D" w:themeColor="accent5"/>
          <w:left w:val="single" w:sz="4" w:space="0" w:color="A49B8D" w:themeColor="accent5"/>
          <w:bottom w:val="single" w:sz="4" w:space="0" w:color="A49B8D" w:themeColor="accent5"/>
          <w:right w:val="single" w:sz="4" w:space="0" w:color="A49B8D" w:themeColor="accent5"/>
          <w:insideH w:val="nil"/>
          <w:insideV w:val="nil"/>
        </w:tcBorders>
        <w:shd w:val="clear" w:color="auto" w:fill="A49B8D" w:themeFill="accent5"/>
      </w:tcPr>
    </w:tblStylePr>
    <w:tblStylePr w:type="lastRow">
      <w:rPr>
        <w:b/>
        <w:bCs/>
      </w:rPr>
      <w:tblPr/>
      <w:tcPr>
        <w:tcBorders>
          <w:top w:val="double" w:sz="4" w:space="0" w:color="A49B8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59086" w:themeColor="accent6" w:themeTint="99"/>
        <w:left w:val="single" w:sz="4" w:space="0" w:color="A59086" w:themeColor="accent6" w:themeTint="99"/>
        <w:bottom w:val="single" w:sz="4" w:space="0" w:color="A59086" w:themeColor="accent6" w:themeTint="99"/>
        <w:right w:val="single" w:sz="4" w:space="0" w:color="A59086" w:themeColor="accent6" w:themeTint="99"/>
        <w:insideH w:val="single" w:sz="4" w:space="0" w:color="A59086" w:themeColor="accent6" w:themeTint="99"/>
        <w:insideV w:val="single" w:sz="4" w:space="0" w:color="A5908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4C44" w:themeColor="accent6"/>
          <w:left w:val="single" w:sz="4" w:space="0" w:color="5C4C44" w:themeColor="accent6"/>
          <w:bottom w:val="single" w:sz="4" w:space="0" w:color="5C4C44" w:themeColor="accent6"/>
          <w:right w:val="single" w:sz="4" w:space="0" w:color="5C4C44" w:themeColor="accent6"/>
          <w:insideH w:val="nil"/>
          <w:insideV w:val="nil"/>
        </w:tcBorders>
        <w:shd w:val="clear" w:color="auto" w:fill="5C4C44" w:themeFill="accent6"/>
      </w:tcPr>
    </w:tblStylePr>
    <w:tblStylePr w:type="lastRow">
      <w:rPr>
        <w:b/>
        <w:bCs/>
      </w:rPr>
      <w:tblPr/>
      <w:tcPr>
        <w:tcBorders>
          <w:top w:val="double" w:sz="4" w:space="0" w:color="5C4C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BD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513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513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51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5133" w:themeFill="accent1"/>
      </w:tcPr>
    </w:tblStylePr>
    <w:tblStylePr w:type="band1Vert">
      <w:tblPr/>
      <w:tcPr>
        <w:shd w:val="clear" w:color="auto" w:fill="F9B9AD" w:themeFill="accent1" w:themeFillTint="66"/>
      </w:tcPr>
    </w:tblStylePr>
    <w:tblStylePr w:type="band1Horz">
      <w:tblPr/>
      <w:tcPr>
        <w:shd w:val="clear" w:color="auto" w:fill="F9B9A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3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C5B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C5B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C5B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C5BA" w:themeFill="accent2"/>
      </w:tcPr>
    </w:tblStylePr>
    <w:tblStylePr w:type="band1Vert">
      <w:tblPr/>
      <w:tcPr>
        <w:shd w:val="clear" w:color="auto" w:fill="BFE7E3" w:themeFill="accent2" w:themeFillTint="66"/>
      </w:tcPr>
    </w:tblStylePr>
    <w:tblStylePr w:type="band1Horz">
      <w:tblPr/>
      <w:tcPr>
        <w:shd w:val="clear" w:color="auto" w:fill="BFE7E3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8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E04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E04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E04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E04E" w:themeFill="accent3"/>
      </w:tcPr>
    </w:tblStylePr>
    <w:tblStylePr w:type="band1Vert">
      <w:tblPr/>
      <w:tcPr>
        <w:shd w:val="clear" w:color="auto" w:fill="EEF2B8" w:themeFill="accent3" w:themeFillTint="66"/>
      </w:tcPr>
    </w:tblStylePr>
    <w:tblStylePr w:type="band1Horz">
      <w:tblPr/>
      <w:tcPr>
        <w:shd w:val="clear" w:color="auto" w:fill="EEF2B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3F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C4D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C4D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C4D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C4DD" w:themeFill="accent4"/>
      </w:tcPr>
    </w:tblStylePr>
    <w:tblStylePr w:type="band1Vert">
      <w:tblPr/>
      <w:tcPr>
        <w:shd w:val="clear" w:color="auto" w:fill="B3E7F1" w:themeFill="accent4" w:themeFillTint="66"/>
      </w:tcPr>
    </w:tblStylePr>
    <w:tblStylePr w:type="band1Horz">
      <w:tblPr/>
      <w:tcPr>
        <w:shd w:val="clear" w:color="auto" w:fill="B3E7F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BE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49B8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49B8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49B8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49B8D" w:themeFill="accent5"/>
      </w:tcPr>
    </w:tblStylePr>
    <w:tblStylePr w:type="band1Vert">
      <w:tblPr/>
      <w:tcPr>
        <w:shd w:val="clear" w:color="auto" w:fill="DAD7D1" w:themeFill="accent5" w:themeFillTint="66"/>
      </w:tcPr>
    </w:tblStylePr>
    <w:tblStylePr w:type="band1Horz">
      <w:tblPr/>
      <w:tcPr>
        <w:shd w:val="clear" w:color="auto" w:fill="DAD7D1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D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4C4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4C4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4C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4C44" w:themeFill="accent6"/>
      </w:tcPr>
    </w:tblStylePr>
    <w:tblStylePr w:type="band1Vert">
      <w:tblPr/>
      <w:tcPr>
        <w:shd w:val="clear" w:color="auto" w:fill="C3B5AE" w:themeFill="accent6" w:themeFillTint="66"/>
      </w:tcPr>
    </w:tblStylePr>
    <w:tblStylePr w:type="band1Horz">
      <w:tblPr/>
      <w:tcPr>
        <w:shd w:val="clear" w:color="auto" w:fill="C3B5AE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572222"/>
    <w:pPr>
      <w:spacing w:after="0" w:line="240" w:lineRule="auto"/>
    </w:pPr>
    <w:rPr>
      <w:color w:val="CA2C0F" w:themeColor="accent1" w:themeShade="BF"/>
    </w:rPr>
    <w:tblPr>
      <w:tblStyleRowBandSize w:val="1"/>
      <w:tblStyleColBandSize w:val="1"/>
      <w:tblBorders>
        <w:top w:val="single" w:sz="4" w:space="0" w:color="F69684" w:themeColor="accent1" w:themeTint="99"/>
        <w:left w:val="single" w:sz="4" w:space="0" w:color="F69684" w:themeColor="accent1" w:themeTint="99"/>
        <w:bottom w:val="single" w:sz="4" w:space="0" w:color="F69684" w:themeColor="accent1" w:themeTint="99"/>
        <w:right w:val="single" w:sz="4" w:space="0" w:color="F69684" w:themeColor="accent1" w:themeTint="99"/>
        <w:insideH w:val="single" w:sz="4" w:space="0" w:color="F69684" w:themeColor="accent1" w:themeTint="99"/>
        <w:insideV w:val="single" w:sz="4" w:space="0" w:color="F6968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968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968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572222"/>
    <w:pPr>
      <w:spacing w:after="0" w:line="240" w:lineRule="auto"/>
    </w:pPr>
    <w:rPr>
      <w:color w:val="3AA095" w:themeColor="accent2" w:themeShade="BF"/>
    </w:rPr>
    <w:tblPr>
      <w:tblStyleRowBandSize w:val="1"/>
      <w:tblStyleColBandSize w:val="1"/>
      <w:tblBorders>
        <w:top w:val="single" w:sz="4" w:space="0" w:color="9FDCD5" w:themeColor="accent2" w:themeTint="99"/>
        <w:left w:val="single" w:sz="4" w:space="0" w:color="9FDCD5" w:themeColor="accent2" w:themeTint="99"/>
        <w:bottom w:val="single" w:sz="4" w:space="0" w:color="9FDCD5" w:themeColor="accent2" w:themeTint="99"/>
        <w:right w:val="single" w:sz="4" w:space="0" w:color="9FDCD5" w:themeColor="accent2" w:themeTint="99"/>
        <w:insideH w:val="single" w:sz="4" w:space="0" w:color="9FDCD5" w:themeColor="accent2" w:themeTint="99"/>
        <w:insideV w:val="single" w:sz="4" w:space="0" w:color="9FDCD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CD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C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572222"/>
    <w:pPr>
      <w:spacing w:after="0" w:line="240" w:lineRule="auto"/>
    </w:pPr>
    <w:rPr>
      <w:color w:val="B3C021" w:themeColor="accent3" w:themeShade="BF"/>
    </w:rPr>
    <w:tblPr>
      <w:tblStyleRowBandSize w:val="1"/>
      <w:tblStyleColBandSize w:val="1"/>
      <w:tblBorders>
        <w:top w:val="single" w:sz="4" w:space="0" w:color="E5EC94" w:themeColor="accent3" w:themeTint="99"/>
        <w:left w:val="single" w:sz="4" w:space="0" w:color="E5EC94" w:themeColor="accent3" w:themeTint="99"/>
        <w:bottom w:val="single" w:sz="4" w:space="0" w:color="E5EC94" w:themeColor="accent3" w:themeTint="99"/>
        <w:right w:val="single" w:sz="4" w:space="0" w:color="E5EC94" w:themeColor="accent3" w:themeTint="99"/>
        <w:insideH w:val="single" w:sz="4" w:space="0" w:color="E5EC94" w:themeColor="accent3" w:themeTint="99"/>
        <w:insideV w:val="single" w:sz="4" w:space="0" w:color="E5EC9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5E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E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572222"/>
    <w:pPr>
      <w:spacing w:after="0" w:line="240" w:lineRule="auto"/>
    </w:pPr>
    <w:rPr>
      <w:color w:val="209DB5" w:themeColor="accent4" w:themeShade="BF"/>
    </w:rPr>
    <w:tblPr>
      <w:tblStyleRowBandSize w:val="1"/>
      <w:tblStyleColBandSize w:val="1"/>
      <w:tblBorders>
        <w:top w:val="single" w:sz="4" w:space="0" w:color="8DDBEA" w:themeColor="accent4" w:themeTint="99"/>
        <w:left w:val="single" w:sz="4" w:space="0" w:color="8DDBEA" w:themeColor="accent4" w:themeTint="99"/>
        <w:bottom w:val="single" w:sz="4" w:space="0" w:color="8DDBEA" w:themeColor="accent4" w:themeTint="99"/>
        <w:right w:val="single" w:sz="4" w:space="0" w:color="8DDBEA" w:themeColor="accent4" w:themeTint="99"/>
        <w:insideH w:val="single" w:sz="4" w:space="0" w:color="8DDBEA" w:themeColor="accent4" w:themeTint="99"/>
        <w:insideV w:val="single" w:sz="4" w:space="0" w:color="8DDBE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DBE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BE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572222"/>
    <w:pPr>
      <w:spacing w:after="0" w:line="240" w:lineRule="auto"/>
    </w:pPr>
    <w:rPr>
      <w:color w:val="7E7465" w:themeColor="accent5" w:themeShade="BF"/>
    </w:rPr>
    <w:tblPr>
      <w:tblStyleRowBandSize w:val="1"/>
      <w:tblStyleColBandSize w:val="1"/>
      <w:tblBorders>
        <w:top w:val="single" w:sz="4" w:space="0" w:color="C8C3BA" w:themeColor="accent5" w:themeTint="99"/>
        <w:left w:val="single" w:sz="4" w:space="0" w:color="C8C3BA" w:themeColor="accent5" w:themeTint="99"/>
        <w:bottom w:val="single" w:sz="4" w:space="0" w:color="C8C3BA" w:themeColor="accent5" w:themeTint="99"/>
        <w:right w:val="single" w:sz="4" w:space="0" w:color="C8C3BA" w:themeColor="accent5" w:themeTint="99"/>
        <w:insideH w:val="single" w:sz="4" w:space="0" w:color="C8C3BA" w:themeColor="accent5" w:themeTint="99"/>
        <w:insideV w:val="single" w:sz="4" w:space="0" w:color="C8C3B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8C3B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3B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572222"/>
    <w:pPr>
      <w:spacing w:after="0" w:line="240" w:lineRule="auto"/>
    </w:pPr>
    <w:rPr>
      <w:color w:val="443833" w:themeColor="accent6" w:themeShade="BF"/>
    </w:rPr>
    <w:tblPr>
      <w:tblStyleRowBandSize w:val="1"/>
      <w:tblStyleColBandSize w:val="1"/>
      <w:tblBorders>
        <w:top w:val="single" w:sz="4" w:space="0" w:color="A59086" w:themeColor="accent6" w:themeTint="99"/>
        <w:left w:val="single" w:sz="4" w:space="0" w:color="A59086" w:themeColor="accent6" w:themeTint="99"/>
        <w:bottom w:val="single" w:sz="4" w:space="0" w:color="A59086" w:themeColor="accent6" w:themeTint="99"/>
        <w:right w:val="single" w:sz="4" w:space="0" w:color="A59086" w:themeColor="accent6" w:themeTint="99"/>
        <w:insideH w:val="single" w:sz="4" w:space="0" w:color="A59086" w:themeColor="accent6" w:themeTint="99"/>
        <w:insideV w:val="single" w:sz="4" w:space="0" w:color="A5908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5908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5908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572222"/>
    <w:pPr>
      <w:spacing w:after="0" w:line="240" w:lineRule="auto"/>
    </w:pPr>
    <w:rPr>
      <w:color w:val="CA2C0F" w:themeColor="accent1" w:themeShade="BF"/>
    </w:rPr>
    <w:tblPr>
      <w:tblStyleRowBandSize w:val="1"/>
      <w:tblStyleColBandSize w:val="1"/>
      <w:tblBorders>
        <w:top w:val="single" w:sz="4" w:space="0" w:color="F69684" w:themeColor="accent1" w:themeTint="99"/>
        <w:left w:val="single" w:sz="4" w:space="0" w:color="F69684" w:themeColor="accent1" w:themeTint="99"/>
        <w:bottom w:val="single" w:sz="4" w:space="0" w:color="F69684" w:themeColor="accent1" w:themeTint="99"/>
        <w:right w:val="single" w:sz="4" w:space="0" w:color="F69684" w:themeColor="accent1" w:themeTint="99"/>
        <w:insideH w:val="single" w:sz="4" w:space="0" w:color="F69684" w:themeColor="accent1" w:themeTint="99"/>
        <w:insideV w:val="single" w:sz="4" w:space="0" w:color="F6968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  <w:tblStylePr w:type="neCell">
      <w:tblPr/>
      <w:tcPr>
        <w:tcBorders>
          <w:bottom w:val="single" w:sz="4" w:space="0" w:color="F69684" w:themeColor="accent1" w:themeTint="99"/>
        </w:tcBorders>
      </w:tcPr>
    </w:tblStylePr>
    <w:tblStylePr w:type="nwCell">
      <w:tblPr/>
      <w:tcPr>
        <w:tcBorders>
          <w:bottom w:val="single" w:sz="4" w:space="0" w:color="F69684" w:themeColor="accent1" w:themeTint="99"/>
        </w:tcBorders>
      </w:tcPr>
    </w:tblStylePr>
    <w:tblStylePr w:type="seCell">
      <w:tblPr/>
      <w:tcPr>
        <w:tcBorders>
          <w:top w:val="single" w:sz="4" w:space="0" w:color="F69684" w:themeColor="accent1" w:themeTint="99"/>
        </w:tcBorders>
      </w:tcPr>
    </w:tblStylePr>
    <w:tblStylePr w:type="swCell">
      <w:tblPr/>
      <w:tcPr>
        <w:tcBorders>
          <w:top w:val="single" w:sz="4" w:space="0" w:color="F6968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572222"/>
    <w:pPr>
      <w:spacing w:after="0" w:line="240" w:lineRule="auto"/>
    </w:pPr>
    <w:rPr>
      <w:color w:val="3AA095" w:themeColor="accent2" w:themeShade="BF"/>
    </w:rPr>
    <w:tblPr>
      <w:tblStyleRowBandSize w:val="1"/>
      <w:tblStyleColBandSize w:val="1"/>
      <w:tblBorders>
        <w:top w:val="single" w:sz="4" w:space="0" w:color="9FDCD5" w:themeColor="accent2" w:themeTint="99"/>
        <w:left w:val="single" w:sz="4" w:space="0" w:color="9FDCD5" w:themeColor="accent2" w:themeTint="99"/>
        <w:bottom w:val="single" w:sz="4" w:space="0" w:color="9FDCD5" w:themeColor="accent2" w:themeTint="99"/>
        <w:right w:val="single" w:sz="4" w:space="0" w:color="9FDCD5" w:themeColor="accent2" w:themeTint="99"/>
        <w:insideH w:val="single" w:sz="4" w:space="0" w:color="9FDCD5" w:themeColor="accent2" w:themeTint="99"/>
        <w:insideV w:val="single" w:sz="4" w:space="0" w:color="9FDCD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  <w:tblStylePr w:type="neCell">
      <w:tblPr/>
      <w:tcPr>
        <w:tcBorders>
          <w:bottom w:val="single" w:sz="4" w:space="0" w:color="9FDCD5" w:themeColor="accent2" w:themeTint="99"/>
        </w:tcBorders>
      </w:tcPr>
    </w:tblStylePr>
    <w:tblStylePr w:type="nwCell">
      <w:tblPr/>
      <w:tcPr>
        <w:tcBorders>
          <w:bottom w:val="single" w:sz="4" w:space="0" w:color="9FDCD5" w:themeColor="accent2" w:themeTint="99"/>
        </w:tcBorders>
      </w:tcPr>
    </w:tblStylePr>
    <w:tblStylePr w:type="seCell">
      <w:tblPr/>
      <w:tcPr>
        <w:tcBorders>
          <w:top w:val="single" w:sz="4" w:space="0" w:color="9FDCD5" w:themeColor="accent2" w:themeTint="99"/>
        </w:tcBorders>
      </w:tcPr>
    </w:tblStylePr>
    <w:tblStylePr w:type="swCell">
      <w:tblPr/>
      <w:tcPr>
        <w:tcBorders>
          <w:top w:val="single" w:sz="4" w:space="0" w:color="9FDCD5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572222"/>
    <w:pPr>
      <w:spacing w:after="0" w:line="240" w:lineRule="auto"/>
    </w:pPr>
    <w:rPr>
      <w:color w:val="B3C021" w:themeColor="accent3" w:themeShade="BF"/>
    </w:rPr>
    <w:tblPr>
      <w:tblStyleRowBandSize w:val="1"/>
      <w:tblStyleColBandSize w:val="1"/>
      <w:tblBorders>
        <w:top w:val="single" w:sz="4" w:space="0" w:color="E5EC94" w:themeColor="accent3" w:themeTint="99"/>
        <w:left w:val="single" w:sz="4" w:space="0" w:color="E5EC94" w:themeColor="accent3" w:themeTint="99"/>
        <w:bottom w:val="single" w:sz="4" w:space="0" w:color="E5EC94" w:themeColor="accent3" w:themeTint="99"/>
        <w:right w:val="single" w:sz="4" w:space="0" w:color="E5EC94" w:themeColor="accent3" w:themeTint="99"/>
        <w:insideH w:val="single" w:sz="4" w:space="0" w:color="E5EC94" w:themeColor="accent3" w:themeTint="99"/>
        <w:insideV w:val="single" w:sz="4" w:space="0" w:color="E5E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  <w:tblStylePr w:type="neCell">
      <w:tblPr/>
      <w:tcPr>
        <w:tcBorders>
          <w:bottom w:val="single" w:sz="4" w:space="0" w:color="E5EC94" w:themeColor="accent3" w:themeTint="99"/>
        </w:tcBorders>
      </w:tcPr>
    </w:tblStylePr>
    <w:tblStylePr w:type="nwCell">
      <w:tblPr/>
      <w:tcPr>
        <w:tcBorders>
          <w:bottom w:val="single" w:sz="4" w:space="0" w:color="E5EC94" w:themeColor="accent3" w:themeTint="99"/>
        </w:tcBorders>
      </w:tcPr>
    </w:tblStylePr>
    <w:tblStylePr w:type="seCell">
      <w:tblPr/>
      <w:tcPr>
        <w:tcBorders>
          <w:top w:val="single" w:sz="4" w:space="0" w:color="E5EC94" w:themeColor="accent3" w:themeTint="99"/>
        </w:tcBorders>
      </w:tcPr>
    </w:tblStylePr>
    <w:tblStylePr w:type="swCell">
      <w:tblPr/>
      <w:tcPr>
        <w:tcBorders>
          <w:top w:val="single" w:sz="4" w:space="0" w:color="E5EC94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572222"/>
    <w:pPr>
      <w:spacing w:after="0" w:line="240" w:lineRule="auto"/>
    </w:pPr>
    <w:rPr>
      <w:color w:val="209DB5" w:themeColor="accent4" w:themeShade="BF"/>
    </w:rPr>
    <w:tblPr>
      <w:tblStyleRowBandSize w:val="1"/>
      <w:tblStyleColBandSize w:val="1"/>
      <w:tblBorders>
        <w:top w:val="single" w:sz="4" w:space="0" w:color="8DDBEA" w:themeColor="accent4" w:themeTint="99"/>
        <w:left w:val="single" w:sz="4" w:space="0" w:color="8DDBEA" w:themeColor="accent4" w:themeTint="99"/>
        <w:bottom w:val="single" w:sz="4" w:space="0" w:color="8DDBEA" w:themeColor="accent4" w:themeTint="99"/>
        <w:right w:val="single" w:sz="4" w:space="0" w:color="8DDBEA" w:themeColor="accent4" w:themeTint="99"/>
        <w:insideH w:val="single" w:sz="4" w:space="0" w:color="8DDBEA" w:themeColor="accent4" w:themeTint="99"/>
        <w:insideV w:val="single" w:sz="4" w:space="0" w:color="8DDBE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  <w:tblStylePr w:type="neCell">
      <w:tblPr/>
      <w:tcPr>
        <w:tcBorders>
          <w:bottom w:val="single" w:sz="4" w:space="0" w:color="8DDBEA" w:themeColor="accent4" w:themeTint="99"/>
        </w:tcBorders>
      </w:tcPr>
    </w:tblStylePr>
    <w:tblStylePr w:type="nwCell">
      <w:tblPr/>
      <w:tcPr>
        <w:tcBorders>
          <w:bottom w:val="single" w:sz="4" w:space="0" w:color="8DDBEA" w:themeColor="accent4" w:themeTint="99"/>
        </w:tcBorders>
      </w:tcPr>
    </w:tblStylePr>
    <w:tblStylePr w:type="seCell">
      <w:tblPr/>
      <w:tcPr>
        <w:tcBorders>
          <w:top w:val="single" w:sz="4" w:space="0" w:color="8DDBEA" w:themeColor="accent4" w:themeTint="99"/>
        </w:tcBorders>
      </w:tcPr>
    </w:tblStylePr>
    <w:tblStylePr w:type="swCell">
      <w:tblPr/>
      <w:tcPr>
        <w:tcBorders>
          <w:top w:val="single" w:sz="4" w:space="0" w:color="8DDBEA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572222"/>
    <w:pPr>
      <w:spacing w:after="0" w:line="240" w:lineRule="auto"/>
    </w:pPr>
    <w:rPr>
      <w:color w:val="7E7465" w:themeColor="accent5" w:themeShade="BF"/>
    </w:rPr>
    <w:tblPr>
      <w:tblStyleRowBandSize w:val="1"/>
      <w:tblStyleColBandSize w:val="1"/>
      <w:tblBorders>
        <w:top w:val="single" w:sz="4" w:space="0" w:color="C8C3BA" w:themeColor="accent5" w:themeTint="99"/>
        <w:left w:val="single" w:sz="4" w:space="0" w:color="C8C3BA" w:themeColor="accent5" w:themeTint="99"/>
        <w:bottom w:val="single" w:sz="4" w:space="0" w:color="C8C3BA" w:themeColor="accent5" w:themeTint="99"/>
        <w:right w:val="single" w:sz="4" w:space="0" w:color="C8C3BA" w:themeColor="accent5" w:themeTint="99"/>
        <w:insideH w:val="single" w:sz="4" w:space="0" w:color="C8C3BA" w:themeColor="accent5" w:themeTint="99"/>
        <w:insideV w:val="single" w:sz="4" w:space="0" w:color="C8C3B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  <w:tblStylePr w:type="neCell">
      <w:tblPr/>
      <w:tcPr>
        <w:tcBorders>
          <w:bottom w:val="single" w:sz="4" w:space="0" w:color="C8C3BA" w:themeColor="accent5" w:themeTint="99"/>
        </w:tcBorders>
      </w:tcPr>
    </w:tblStylePr>
    <w:tblStylePr w:type="nwCell">
      <w:tblPr/>
      <w:tcPr>
        <w:tcBorders>
          <w:bottom w:val="single" w:sz="4" w:space="0" w:color="C8C3BA" w:themeColor="accent5" w:themeTint="99"/>
        </w:tcBorders>
      </w:tcPr>
    </w:tblStylePr>
    <w:tblStylePr w:type="seCell">
      <w:tblPr/>
      <w:tcPr>
        <w:tcBorders>
          <w:top w:val="single" w:sz="4" w:space="0" w:color="C8C3BA" w:themeColor="accent5" w:themeTint="99"/>
        </w:tcBorders>
      </w:tcPr>
    </w:tblStylePr>
    <w:tblStylePr w:type="swCell">
      <w:tblPr/>
      <w:tcPr>
        <w:tcBorders>
          <w:top w:val="single" w:sz="4" w:space="0" w:color="C8C3BA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572222"/>
    <w:pPr>
      <w:spacing w:after="0" w:line="240" w:lineRule="auto"/>
    </w:pPr>
    <w:rPr>
      <w:color w:val="443833" w:themeColor="accent6" w:themeShade="BF"/>
    </w:rPr>
    <w:tblPr>
      <w:tblStyleRowBandSize w:val="1"/>
      <w:tblStyleColBandSize w:val="1"/>
      <w:tblBorders>
        <w:top w:val="single" w:sz="4" w:space="0" w:color="A59086" w:themeColor="accent6" w:themeTint="99"/>
        <w:left w:val="single" w:sz="4" w:space="0" w:color="A59086" w:themeColor="accent6" w:themeTint="99"/>
        <w:bottom w:val="single" w:sz="4" w:space="0" w:color="A59086" w:themeColor="accent6" w:themeTint="99"/>
        <w:right w:val="single" w:sz="4" w:space="0" w:color="A59086" w:themeColor="accent6" w:themeTint="99"/>
        <w:insideH w:val="single" w:sz="4" w:space="0" w:color="A59086" w:themeColor="accent6" w:themeTint="99"/>
        <w:insideV w:val="single" w:sz="4" w:space="0" w:color="A5908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  <w:tblStylePr w:type="neCell">
      <w:tblPr/>
      <w:tcPr>
        <w:tcBorders>
          <w:bottom w:val="single" w:sz="4" w:space="0" w:color="A59086" w:themeColor="accent6" w:themeTint="99"/>
        </w:tcBorders>
      </w:tcPr>
    </w:tblStylePr>
    <w:tblStylePr w:type="nwCell">
      <w:tblPr/>
      <w:tcPr>
        <w:tcBorders>
          <w:bottom w:val="single" w:sz="4" w:space="0" w:color="A59086" w:themeColor="accent6" w:themeTint="99"/>
        </w:tcBorders>
      </w:tcPr>
    </w:tblStylePr>
    <w:tblStylePr w:type="seCell">
      <w:tblPr/>
      <w:tcPr>
        <w:tcBorders>
          <w:top w:val="single" w:sz="4" w:space="0" w:color="A59086" w:themeColor="accent6" w:themeTint="99"/>
        </w:tcBorders>
      </w:tcPr>
    </w:tblStylePr>
    <w:tblStylePr w:type="swCell">
      <w:tblPr/>
      <w:tcPr>
        <w:tcBorders>
          <w:top w:val="single" w:sz="4" w:space="0" w:color="A59086" w:themeColor="accent6" w:themeTint="99"/>
        </w:tcBorders>
      </w:tcPr>
    </w:tblStylePr>
  </w:style>
  <w:style w:type="character" w:customStyle="1" w:styleId="Titre3Car">
    <w:name w:val="Titre 3 Car"/>
    <w:basedOn w:val="Policepardfaut"/>
    <w:link w:val="Titre3"/>
    <w:uiPriority w:val="9"/>
    <w:rsid w:val="00572222"/>
    <w:rPr>
      <w:rFonts w:asciiTheme="majorHAnsi" w:eastAsiaTheme="majorEastAsia" w:hAnsiTheme="majorHAnsi" w:cstheme="majorBidi"/>
      <w:color w:val="861D0A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Titre4Car">
    <w:name w:val="Titre 4 Car"/>
    <w:basedOn w:val="Policepardfaut"/>
    <w:link w:val="Titre4"/>
    <w:uiPriority w:val="9"/>
    <w:semiHidden/>
    <w:rsid w:val="00572222"/>
    <w:rPr>
      <w:rFonts w:asciiTheme="majorHAnsi" w:eastAsiaTheme="majorEastAsia" w:hAnsiTheme="majorHAnsi" w:cstheme="majorBidi"/>
      <w:i/>
      <w:iCs/>
      <w:color w:val="CA2C0F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Titre5Car">
    <w:name w:val="Titre 5 Car"/>
    <w:basedOn w:val="Policepardfaut"/>
    <w:link w:val="Titre5"/>
    <w:uiPriority w:val="9"/>
    <w:semiHidden/>
    <w:rsid w:val="00572222"/>
    <w:rPr>
      <w:rFonts w:asciiTheme="majorHAnsi" w:eastAsiaTheme="majorEastAsia" w:hAnsiTheme="majorHAnsi" w:cstheme="majorBidi"/>
      <w:color w:val="CA2C0F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Titre6Car">
    <w:name w:val="Titre 6 Car"/>
    <w:basedOn w:val="Policepardfaut"/>
    <w:link w:val="Titre6"/>
    <w:uiPriority w:val="9"/>
    <w:semiHidden/>
    <w:rsid w:val="00572222"/>
    <w:rPr>
      <w:rFonts w:asciiTheme="majorHAnsi" w:eastAsiaTheme="majorEastAsia" w:hAnsiTheme="majorHAnsi" w:cstheme="majorBidi"/>
      <w:color w:val="861D0A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Titre7Car">
    <w:name w:val="Titre 7 Car"/>
    <w:basedOn w:val="Policepardfaut"/>
    <w:link w:val="Titre7"/>
    <w:uiPriority w:val="9"/>
    <w:semiHidden/>
    <w:rsid w:val="00572222"/>
    <w:rPr>
      <w:rFonts w:asciiTheme="majorHAnsi" w:eastAsiaTheme="majorEastAsia" w:hAnsiTheme="majorHAnsi" w:cstheme="majorBidi"/>
      <w:i/>
      <w:iCs/>
      <w:color w:val="861D0A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Titre8Car">
    <w:name w:val="Titre 8 Car"/>
    <w:basedOn w:val="Policepardfaut"/>
    <w:link w:val="Titre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Titre9Car">
    <w:name w:val="Titre 9 Car"/>
    <w:basedOn w:val="Policepardfaut"/>
    <w:link w:val="Titre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AcronymeHTML">
    <w:name w:val="HTML Acronym"/>
    <w:basedOn w:val="Policepardfaut"/>
    <w:uiPriority w:val="99"/>
    <w:semiHidden/>
    <w:unhideWhenUsed/>
    <w:rsid w:val="00572222"/>
    <w:rPr>
      <w:sz w:val="22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CitationHTML">
    <w:name w:val="HTML Cite"/>
    <w:basedOn w:val="Policepardfaut"/>
    <w:uiPriority w:val="99"/>
    <w:semiHidden/>
    <w:unhideWhenUsed/>
    <w:rsid w:val="00572222"/>
    <w:rPr>
      <w:i/>
      <w:iCs/>
      <w:sz w:val="22"/>
    </w:rPr>
  </w:style>
  <w:style w:type="character" w:styleId="CodeHTML">
    <w:name w:val="HTML Code"/>
    <w:basedOn w:val="Policepardfau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572222"/>
    <w:rPr>
      <w:i/>
      <w:iCs/>
      <w:sz w:val="22"/>
    </w:rPr>
  </w:style>
  <w:style w:type="character" w:styleId="ClavierHTML">
    <w:name w:val="HTML Keyboard"/>
    <w:basedOn w:val="Policepardfau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xempleHTML">
    <w:name w:val="HTML Sample"/>
    <w:basedOn w:val="Policepardfau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572222"/>
    <w:rPr>
      <w:i/>
      <w:iCs/>
      <w:sz w:val="22"/>
    </w:rPr>
  </w:style>
  <w:style w:type="character" w:styleId="Lienhypertexte">
    <w:name w:val="Hyperlink"/>
    <w:basedOn w:val="Policepardfaut"/>
    <w:uiPriority w:val="99"/>
    <w:unhideWhenUsed/>
    <w:rsid w:val="000F51EC"/>
    <w:rPr>
      <w:color w:val="16697A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Titreindex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Accentuationintense">
    <w:name w:val="Intense Emphasis"/>
    <w:basedOn w:val="Policepardfaut"/>
    <w:uiPriority w:val="21"/>
    <w:semiHidden/>
    <w:qFormat/>
    <w:rsid w:val="000F51EC"/>
    <w:rPr>
      <w:i/>
      <w:iCs/>
      <w:color w:val="CA2C0F" w:themeColor="accent1" w:themeShade="BF"/>
      <w:sz w:val="22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qFormat/>
    <w:rsid w:val="000F51EC"/>
    <w:pPr>
      <w:pBdr>
        <w:top w:val="single" w:sz="4" w:space="10" w:color="F05133" w:themeColor="accent1"/>
        <w:bottom w:val="single" w:sz="4" w:space="10" w:color="F05133" w:themeColor="accent1"/>
      </w:pBdr>
      <w:spacing w:before="360" w:after="360"/>
      <w:ind w:left="864" w:right="864"/>
      <w:jc w:val="center"/>
    </w:pPr>
    <w:rPr>
      <w:i/>
      <w:iCs/>
      <w:color w:val="CA2C0F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0F51EC"/>
    <w:rPr>
      <w:i/>
      <w:iCs/>
      <w:color w:val="CA2C0F" w:themeColor="accent1" w:themeShade="BF"/>
    </w:rPr>
  </w:style>
  <w:style w:type="character" w:styleId="Rfrenceintense">
    <w:name w:val="Intense Reference"/>
    <w:basedOn w:val="Policepardfaut"/>
    <w:uiPriority w:val="32"/>
    <w:semiHidden/>
    <w:qFormat/>
    <w:rsid w:val="000F51EC"/>
    <w:rPr>
      <w:b/>
      <w:bCs/>
      <w:caps w:val="0"/>
      <w:smallCaps/>
      <w:color w:val="CA2C0F" w:themeColor="accent1" w:themeShade="BF"/>
      <w:spacing w:val="5"/>
      <w:sz w:val="22"/>
    </w:rPr>
  </w:style>
  <w:style w:type="table" w:styleId="Grilleclaire">
    <w:name w:val="Light Grid"/>
    <w:basedOn w:val="Tableau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05133" w:themeColor="accent1"/>
        <w:left w:val="single" w:sz="8" w:space="0" w:color="F05133" w:themeColor="accent1"/>
        <w:bottom w:val="single" w:sz="8" w:space="0" w:color="F05133" w:themeColor="accent1"/>
        <w:right w:val="single" w:sz="8" w:space="0" w:color="F05133" w:themeColor="accent1"/>
        <w:insideH w:val="single" w:sz="8" w:space="0" w:color="F05133" w:themeColor="accent1"/>
        <w:insideV w:val="single" w:sz="8" w:space="0" w:color="F0513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18" w:space="0" w:color="F05133" w:themeColor="accent1"/>
          <w:right w:val="single" w:sz="8" w:space="0" w:color="F05133" w:themeColor="accent1"/>
          <w:insideH w:val="nil"/>
          <w:insideV w:val="single" w:sz="8" w:space="0" w:color="F0513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  <w:insideH w:val="nil"/>
          <w:insideV w:val="single" w:sz="8" w:space="0" w:color="F0513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</w:tcBorders>
      </w:tcPr>
    </w:tblStylePr>
    <w:tblStylePr w:type="band1Vert"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</w:tcBorders>
        <w:shd w:val="clear" w:color="auto" w:fill="FBD3CC" w:themeFill="accent1" w:themeFillTint="3F"/>
      </w:tcPr>
    </w:tblStylePr>
    <w:tblStylePr w:type="band1Horz"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  <w:insideV w:val="single" w:sz="8" w:space="0" w:color="F05133" w:themeColor="accent1"/>
        </w:tcBorders>
        <w:shd w:val="clear" w:color="auto" w:fill="FBD3CC" w:themeFill="accent1" w:themeFillTint="3F"/>
      </w:tcPr>
    </w:tblStylePr>
    <w:tblStylePr w:type="band2Horz"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  <w:insideV w:val="single" w:sz="8" w:space="0" w:color="F05133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0C5BA" w:themeColor="accent2"/>
        <w:left w:val="single" w:sz="8" w:space="0" w:color="60C5BA" w:themeColor="accent2"/>
        <w:bottom w:val="single" w:sz="8" w:space="0" w:color="60C5BA" w:themeColor="accent2"/>
        <w:right w:val="single" w:sz="8" w:space="0" w:color="60C5BA" w:themeColor="accent2"/>
        <w:insideH w:val="single" w:sz="8" w:space="0" w:color="60C5BA" w:themeColor="accent2"/>
        <w:insideV w:val="single" w:sz="8" w:space="0" w:color="60C5B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18" w:space="0" w:color="60C5BA" w:themeColor="accent2"/>
          <w:right w:val="single" w:sz="8" w:space="0" w:color="60C5BA" w:themeColor="accent2"/>
          <w:insideH w:val="nil"/>
          <w:insideV w:val="single" w:sz="8" w:space="0" w:color="60C5B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  <w:insideH w:val="nil"/>
          <w:insideV w:val="single" w:sz="8" w:space="0" w:color="60C5B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</w:tcBorders>
      </w:tcPr>
    </w:tblStylePr>
    <w:tblStylePr w:type="band1Vert"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</w:tcBorders>
        <w:shd w:val="clear" w:color="auto" w:fill="D7F0ED" w:themeFill="accent2" w:themeFillTint="3F"/>
      </w:tcPr>
    </w:tblStylePr>
    <w:tblStylePr w:type="band1Horz"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  <w:insideV w:val="single" w:sz="8" w:space="0" w:color="60C5BA" w:themeColor="accent2"/>
        </w:tcBorders>
        <w:shd w:val="clear" w:color="auto" w:fill="D7F0ED" w:themeFill="accent2" w:themeFillTint="3F"/>
      </w:tcPr>
    </w:tblStylePr>
    <w:tblStylePr w:type="band2Horz"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  <w:insideV w:val="single" w:sz="8" w:space="0" w:color="60C5BA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5E04E" w:themeColor="accent3"/>
        <w:left w:val="single" w:sz="8" w:space="0" w:color="D5E04E" w:themeColor="accent3"/>
        <w:bottom w:val="single" w:sz="8" w:space="0" w:color="D5E04E" w:themeColor="accent3"/>
        <w:right w:val="single" w:sz="8" w:space="0" w:color="D5E04E" w:themeColor="accent3"/>
        <w:insideH w:val="single" w:sz="8" w:space="0" w:color="D5E04E" w:themeColor="accent3"/>
        <w:insideV w:val="single" w:sz="8" w:space="0" w:color="D5E04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18" w:space="0" w:color="D5E04E" w:themeColor="accent3"/>
          <w:right w:val="single" w:sz="8" w:space="0" w:color="D5E04E" w:themeColor="accent3"/>
          <w:insideH w:val="nil"/>
          <w:insideV w:val="single" w:sz="8" w:space="0" w:color="D5E04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  <w:insideH w:val="nil"/>
          <w:insideV w:val="single" w:sz="8" w:space="0" w:color="D5E04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</w:tcBorders>
      </w:tcPr>
    </w:tblStylePr>
    <w:tblStylePr w:type="band1Vert"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</w:tcBorders>
        <w:shd w:val="clear" w:color="auto" w:fill="F4F7D3" w:themeFill="accent3" w:themeFillTint="3F"/>
      </w:tcPr>
    </w:tblStylePr>
    <w:tblStylePr w:type="band1Horz"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  <w:insideV w:val="single" w:sz="8" w:space="0" w:color="D5E04E" w:themeColor="accent3"/>
        </w:tcBorders>
        <w:shd w:val="clear" w:color="auto" w:fill="F4F7D3" w:themeFill="accent3" w:themeFillTint="3F"/>
      </w:tcPr>
    </w:tblStylePr>
    <w:tblStylePr w:type="band2Horz"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  <w:insideV w:val="single" w:sz="8" w:space="0" w:color="D5E04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2C4DD" w:themeColor="accent4"/>
        <w:left w:val="single" w:sz="8" w:space="0" w:color="42C4DD" w:themeColor="accent4"/>
        <w:bottom w:val="single" w:sz="8" w:space="0" w:color="42C4DD" w:themeColor="accent4"/>
        <w:right w:val="single" w:sz="8" w:space="0" w:color="42C4DD" w:themeColor="accent4"/>
        <w:insideH w:val="single" w:sz="8" w:space="0" w:color="42C4DD" w:themeColor="accent4"/>
        <w:insideV w:val="single" w:sz="8" w:space="0" w:color="42C4D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18" w:space="0" w:color="42C4DD" w:themeColor="accent4"/>
          <w:right w:val="single" w:sz="8" w:space="0" w:color="42C4DD" w:themeColor="accent4"/>
          <w:insideH w:val="nil"/>
          <w:insideV w:val="single" w:sz="8" w:space="0" w:color="42C4D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  <w:insideH w:val="nil"/>
          <w:insideV w:val="single" w:sz="8" w:space="0" w:color="42C4D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</w:tcBorders>
      </w:tcPr>
    </w:tblStylePr>
    <w:tblStylePr w:type="band1Vert"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</w:tcBorders>
        <w:shd w:val="clear" w:color="auto" w:fill="D0F0F6" w:themeFill="accent4" w:themeFillTint="3F"/>
      </w:tcPr>
    </w:tblStylePr>
    <w:tblStylePr w:type="band1Horz"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  <w:insideV w:val="single" w:sz="8" w:space="0" w:color="42C4DD" w:themeColor="accent4"/>
        </w:tcBorders>
        <w:shd w:val="clear" w:color="auto" w:fill="D0F0F6" w:themeFill="accent4" w:themeFillTint="3F"/>
      </w:tcPr>
    </w:tblStylePr>
    <w:tblStylePr w:type="band2Horz"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  <w:insideV w:val="single" w:sz="8" w:space="0" w:color="42C4DD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49B8D" w:themeColor="accent5"/>
        <w:left w:val="single" w:sz="8" w:space="0" w:color="A49B8D" w:themeColor="accent5"/>
        <w:bottom w:val="single" w:sz="8" w:space="0" w:color="A49B8D" w:themeColor="accent5"/>
        <w:right w:val="single" w:sz="8" w:space="0" w:color="A49B8D" w:themeColor="accent5"/>
        <w:insideH w:val="single" w:sz="8" w:space="0" w:color="A49B8D" w:themeColor="accent5"/>
        <w:insideV w:val="single" w:sz="8" w:space="0" w:color="A49B8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18" w:space="0" w:color="A49B8D" w:themeColor="accent5"/>
          <w:right w:val="single" w:sz="8" w:space="0" w:color="A49B8D" w:themeColor="accent5"/>
          <w:insideH w:val="nil"/>
          <w:insideV w:val="single" w:sz="8" w:space="0" w:color="A49B8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  <w:insideH w:val="nil"/>
          <w:insideV w:val="single" w:sz="8" w:space="0" w:color="A49B8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</w:tcBorders>
      </w:tcPr>
    </w:tblStylePr>
    <w:tblStylePr w:type="band1Vert"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</w:tcBorders>
        <w:shd w:val="clear" w:color="auto" w:fill="E8E6E2" w:themeFill="accent5" w:themeFillTint="3F"/>
      </w:tcPr>
    </w:tblStylePr>
    <w:tblStylePr w:type="band1Horz"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  <w:insideV w:val="single" w:sz="8" w:space="0" w:color="A49B8D" w:themeColor="accent5"/>
        </w:tcBorders>
        <w:shd w:val="clear" w:color="auto" w:fill="E8E6E2" w:themeFill="accent5" w:themeFillTint="3F"/>
      </w:tcPr>
    </w:tblStylePr>
    <w:tblStylePr w:type="band2Horz"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  <w:insideV w:val="single" w:sz="8" w:space="0" w:color="A49B8D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4C44" w:themeColor="accent6"/>
        <w:left w:val="single" w:sz="8" w:space="0" w:color="5C4C44" w:themeColor="accent6"/>
        <w:bottom w:val="single" w:sz="8" w:space="0" w:color="5C4C44" w:themeColor="accent6"/>
        <w:right w:val="single" w:sz="8" w:space="0" w:color="5C4C44" w:themeColor="accent6"/>
        <w:insideH w:val="single" w:sz="8" w:space="0" w:color="5C4C44" w:themeColor="accent6"/>
        <w:insideV w:val="single" w:sz="8" w:space="0" w:color="5C4C4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18" w:space="0" w:color="5C4C44" w:themeColor="accent6"/>
          <w:right w:val="single" w:sz="8" w:space="0" w:color="5C4C44" w:themeColor="accent6"/>
          <w:insideH w:val="nil"/>
          <w:insideV w:val="single" w:sz="8" w:space="0" w:color="5C4C4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  <w:insideH w:val="nil"/>
          <w:insideV w:val="single" w:sz="8" w:space="0" w:color="5C4C4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</w:tcBorders>
      </w:tcPr>
    </w:tblStylePr>
    <w:tblStylePr w:type="band1Vert"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</w:tcBorders>
        <w:shd w:val="clear" w:color="auto" w:fill="DAD1CD" w:themeFill="accent6" w:themeFillTint="3F"/>
      </w:tcPr>
    </w:tblStylePr>
    <w:tblStylePr w:type="band1Horz"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  <w:insideV w:val="single" w:sz="8" w:space="0" w:color="5C4C44" w:themeColor="accent6"/>
        </w:tcBorders>
        <w:shd w:val="clear" w:color="auto" w:fill="DAD1CD" w:themeFill="accent6" w:themeFillTint="3F"/>
      </w:tcPr>
    </w:tblStylePr>
    <w:tblStylePr w:type="band2Horz"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  <w:insideV w:val="single" w:sz="8" w:space="0" w:color="5C4C44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05133" w:themeColor="accent1"/>
        <w:left w:val="single" w:sz="8" w:space="0" w:color="F05133" w:themeColor="accent1"/>
        <w:bottom w:val="single" w:sz="8" w:space="0" w:color="F05133" w:themeColor="accent1"/>
        <w:right w:val="single" w:sz="8" w:space="0" w:color="F0513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51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</w:tcBorders>
      </w:tcPr>
    </w:tblStylePr>
    <w:tblStylePr w:type="band1Horz"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0C5BA" w:themeColor="accent2"/>
        <w:left w:val="single" w:sz="8" w:space="0" w:color="60C5BA" w:themeColor="accent2"/>
        <w:bottom w:val="single" w:sz="8" w:space="0" w:color="60C5BA" w:themeColor="accent2"/>
        <w:right w:val="single" w:sz="8" w:space="0" w:color="60C5B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C5B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</w:tcBorders>
      </w:tcPr>
    </w:tblStylePr>
    <w:tblStylePr w:type="band1Horz"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5E04E" w:themeColor="accent3"/>
        <w:left w:val="single" w:sz="8" w:space="0" w:color="D5E04E" w:themeColor="accent3"/>
        <w:bottom w:val="single" w:sz="8" w:space="0" w:color="D5E04E" w:themeColor="accent3"/>
        <w:right w:val="single" w:sz="8" w:space="0" w:color="D5E04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E04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</w:tcBorders>
      </w:tcPr>
    </w:tblStylePr>
    <w:tblStylePr w:type="band1Horz"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2C4DD" w:themeColor="accent4"/>
        <w:left w:val="single" w:sz="8" w:space="0" w:color="42C4DD" w:themeColor="accent4"/>
        <w:bottom w:val="single" w:sz="8" w:space="0" w:color="42C4DD" w:themeColor="accent4"/>
        <w:right w:val="single" w:sz="8" w:space="0" w:color="42C4D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C4D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</w:tcBorders>
      </w:tcPr>
    </w:tblStylePr>
    <w:tblStylePr w:type="band1Horz"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49B8D" w:themeColor="accent5"/>
        <w:left w:val="single" w:sz="8" w:space="0" w:color="A49B8D" w:themeColor="accent5"/>
        <w:bottom w:val="single" w:sz="8" w:space="0" w:color="A49B8D" w:themeColor="accent5"/>
        <w:right w:val="single" w:sz="8" w:space="0" w:color="A49B8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49B8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</w:tcBorders>
      </w:tcPr>
    </w:tblStylePr>
    <w:tblStylePr w:type="band1Horz"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4C44" w:themeColor="accent6"/>
        <w:left w:val="single" w:sz="8" w:space="0" w:color="5C4C44" w:themeColor="accent6"/>
        <w:bottom w:val="single" w:sz="8" w:space="0" w:color="5C4C44" w:themeColor="accent6"/>
        <w:right w:val="single" w:sz="8" w:space="0" w:color="5C4C4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C4C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</w:tcBorders>
      </w:tcPr>
    </w:tblStylePr>
    <w:tblStylePr w:type="band1Horz"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572222"/>
    <w:pPr>
      <w:spacing w:after="0" w:line="240" w:lineRule="auto"/>
    </w:pPr>
    <w:rPr>
      <w:color w:val="CA2C0F" w:themeColor="accent1" w:themeShade="BF"/>
    </w:rPr>
    <w:tblPr>
      <w:tblStyleRowBandSize w:val="1"/>
      <w:tblStyleColBandSize w:val="1"/>
      <w:tblBorders>
        <w:top w:val="single" w:sz="8" w:space="0" w:color="F05133" w:themeColor="accent1"/>
        <w:bottom w:val="single" w:sz="8" w:space="0" w:color="F0513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5133" w:themeColor="accent1"/>
          <w:left w:val="nil"/>
          <w:bottom w:val="single" w:sz="8" w:space="0" w:color="F0513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5133" w:themeColor="accent1"/>
          <w:left w:val="nil"/>
          <w:bottom w:val="single" w:sz="8" w:space="0" w:color="F0513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3C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3CC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572222"/>
    <w:pPr>
      <w:spacing w:after="0" w:line="240" w:lineRule="auto"/>
    </w:pPr>
    <w:rPr>
      <w:color w:val="3AA095" w:themeColor="accent2" w:themeShade="BF"/>
    </w:rPr>
    <w:tblPr>
      <w:tblStyleRowBandSize w:val="1"/>
      <w:tblStyleColBandSize w:val="1"/>
      <w:tblBorders>
        <w:top w:val="single" w:sz="8" w:space="0" w:color="60C5BA" w:themeColor="accent2"/>
        <w:bottom w:val="single" w:sz="8" w:space="0" w:color="60C5B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C5BA" w:themeColor="accent2"/>
          <w:left w:val="nil"/>
          <w:bottom w:val="single" w:sz="8" w:space="0" w:color="60C5B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C5BA" w:themeColor="accent2"/>
          <w:left w:val="nil"/>
          <w:bottom w:val="single" w:sz="8" w:space="0" w:color="60C5B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F0E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F0ED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572222"/>
    <w:pPr>
      <w:spacing w:after="0" w:line="240" w:lineRule="auto"/>
    </w:pPr>
    <w:rPr>
      <w:color w:val="B3C021" w:themeColor="accent3" w:themeShade="BF"/>
    </w:rPr>
    <w:tblPr>
      <w:tblStyleRowBandSize w:val="1"/>
      <w:tblStyleColBandSize w:val="1"/>
      <w:tblBorders>
        <w:top w:val="single" w:sz="8" w:space="0" w:color="D5E04E" w:themeColor="accent3"/>
        <w:bottom w:val="single" w:sz="8" w:space="0" w:color="D5E04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E04E" w:themeColor="accent3"/>
          <w:left w:val="nil"/>
          <w:bottom w:val="single" w:sz="8" w:space="0" w:color="D5E04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E04E" w:themeColor="accent3"/>
          <w:left w:val="nil"/>
          <w:bottom w:val="single" w:sz="8" w:space="0" w:color="D5E04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7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7D3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572222"/>
    <w:pPr>
      <w:spacing w:after="0" w:line="240" w:lineRule="auto"/>
    </w:pPr>
    <w:rPr>
      <w:color w:val="209DB5" w:themeColor="accent4" w:themeShade="BF"/>
    </w:rPr>
    <w:tblPr>
      <w:tblStyleRowBandSize w:val="1"/>
      <w:tblStyleColBandSize w:val="1"/>
      <w:tblBorders>
        <w:top w:val="single" w:sz="8" w:space="0" w:color="42C4DD" w:themeColor="accent4"/>
        <w:bottom w:val="single" w:sz="8" w:space="0" w:color="42C4D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C4DD" w:themeColor="accent4"/>
          <w:left w:val="nil"/>
          <w:bottom w:val="single" w:sz="8" w:space="0" w:color="42C4D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C4DD" w:themeColor="accent4"/>
          <w:left w:val="nil"/>
          <w:bottom w:val="single" w:sz="8" w:space="0" w:color="42C4D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0F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F0F6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572222"/>
    <w:pPr>
      <w:spacing w:after="0" w:line="240" w:lineRule="auto"/>
    </w:pPr>
    <w:rPr>
      <w:color w:val="7E7465" w:themeColor="accent5" w:themeShade="BF"/>
    </w:rPr>
    <w:tblPr>
      <w:tblStyleRowBandSize w:val="1"/>
      <w:tblStyleColBandSize w:val="1"/>
      <w:tblBorders>
        <w:top w:val="single" w:sz="8" w:space="0" w:color="A49B8D" w:themeColor="accent5"/>
        <w:bottom w:val="single" w:sz="8" w:space="0" w:color="A49B8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49B8D" w:themeColor="accent5"/>
          <w:left w:val="nil"/>
          <w:bottom w:val="single" w:sz="8" w:space="0" w:color="A49B8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49B8D" w:themeColor="accent5"/>
          <w:left w:val="nil"/>
          <w:bottom w:val="single" w:sz="8" w:space="0" w:color="A49B8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6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6E2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572222"/>
    <w:pPr>
      <w:spacing w:after="0" w:line="240" w:lineRule="auto"/>
    </w:pPr>
    <w:rPr>
      <w:color w:val="443833" w:themeColor="accent6" w:themeShade="BF"/>
    </w:rPr>
    <w:tblPr>
      <w:tblStyleRowBandSize w:val="1"/>
      <w:tblStyleColBandSize w:val="1"/>
      <w:tblBorders>
        <w:top w:val="single" w:sz="8" w:space="0" w:color="5C4C44" w:themeColor="accent6"/>
        <w:bottom w:val="single" w:sz="8" w:space="0" w:color="5C4C4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4C44" w:themeColor="accent6"/>
          <w:left w:val="nil"/>
          <w:bottom w:val="single" w:sz="8" w:space="0" w:color="5C4C4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4C44" w:themeColor="accent6"/>
          <w:left w:val="nil"/>
          <w:bottom w:val="single" w:sz="8" w:space="0" w:color="5C4C4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CD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572222"/>
    <w:rPr>
      <w:sz w:val="22"/>
    </w:rPr>
  </w:style>
  <w:style w:type="paragraph" w:styleId="Liste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epuces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Paragraphedeliste">
    <w:name w:val="List Paragraph"/>
    <w:basedOn w:val="Normal"/>
    <w:uiPriority w:val="34"/>
    <w:qFormat/>
    <w:rsid w:val="00572222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968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968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CD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C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E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E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BE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BE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3B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3B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5908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5908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TableauListe2">
    <w:name w:val="List Table 2"/>
    <w:basedOn w:val="Tableau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9684" w:themeColor="accent1" w:themeTint="99"/>
        <w:bottom w:val="single" w:sz="4" w:space="0" w:color="F69684" w:themeColor="accent1" w:themeTint="99"/>
        <w:insideH w:val="single" w:sz="4" w:space="0" w:color="F6968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DCD5" w:themeColor="accent2" w:themeTint="99"/>
        <w:bottom w:val="single" w:sz="4" w:space="0" w:color="9FDCD5" w:themeColor="accent2" w:themeTint="99"/>
        <w:insideH w:val="single" w:sz="4" w:space="0" w:color="9FDCD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5EC94" w:themeColor="accent3" w:themeTint="99"/>
        <w:bottom w:val="single" w:sz="4" w:space="0" w:color="E5EC94" w:themeColor="accent3" w:themeTint="99"/>
        <w:insideH w:val="single" w:sz="4" w:space="0" w:color="E5EC9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DBEA" w:themeColor="accent4" w:themeTint="99"/>
        <w:bottom w:val="single" w:sz="4" w:space="0" w:color="8DDBEA" w:themeColor="accent4" w:themeTint="99"/>
        <w:insideH w:val="single" w:sz="4" w:space="0" w:color="8DDBE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8C3BA" w:themeColor="accent5" w:themeTint="99"/>
        <w:bottom w:val="single" w:sz="4" w:space="0" w:color="C8C3BA" w:themeColor="accent5" w:themeTint="99"/>
        <w:insideH w:val="single" w:sz="4" w:space="0" w:color="C8C3B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59086" w:themeColor="accent6" w:themeTint="99"/>
        <w:bottom w:val="single" w:sz="4" w:space="0" w:color="A59086" w:themeColor="accent6" w:themeTint="99"/>
        <w:insideH w:val="single" w:sz="4" w:space="0" w:color="A5908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TableauListe3">
    <w:name w:val="List Table 3"/>
    <w:basedOn w:val="Tableau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05133" w:themeColor="accent1"/>
        <w:left w:val="single" w:sz="4" w:space="0" w:color="F05133" w:themeColor="accent1"/>
        <w:bottom w:val="single" w:sz="4" w:space="0" w:color="F05133" w:themeColor="accent1"/>
        <w:right w:val="single" w:sz="4" w:space="0" w:color="F0513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5133" w:themeFill="accent1"/>
      </w:tcPr>
    </w:tblStylePr>
    <w:tblStylePr w:type="lastRow">
      <w:rPr>
        <w:b/>
        <w:bCs/>
      </w:rPr>
      <w:tblPr/>
      <w:tcPr>
        <w:tcBorders>
          <w:top w:val="double" w:sz="4" w:space="0" w:color="F0513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5133" w:themeColor="accent1"/>
          <w:right w:val="single" w:sz="4" w:space="0" w:color="F05133" w:themeColor="accent1"/>
        </w:tcBorders>
      </w:tcPr>
    </w:tblStylePr>
    <w:tblStylePr w:type="band1Horz">
      <w:tblPr/>
      <w:tcPr>
        <w:tcBorders>
          <w:top w:val="single" w:sz="4" w:space="0" w:color="F05133" w:themeColor="accent1"/>
          <w:bottom w:val="single" w:sz="4" w:space="0" w:color="F0513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5133" w:themeColor="accent1"/>
          <w:left w:val="nil"/>
        </w:tcBorders>
      </w:tcPr>
    </w:tblStylePr>
    <w:tblStylePr w:type="swCell">
      <w:tblPr/>
      <w:tcPr>
        <w:tcBorders>
          <w:top w:val="double" w:sz="4" w:space="0" w:color="F05133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C5BA" w:themeColor="accent2"/>
        <w:left w:val="single" w:sz="4" w:space="0" w:color="60C5BA" w:themeColor="accent2"/>
        <w:bottom w:val="single" w:sz="4" w:space="0" w:color="60C5BA" w:themeColor="accent2"/>
        <w:right w:val="single" w:sz="4" w:space="0" w:color="60C5B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C5BA" w:themeFill="accent2"/>
      </w:tcPr>
    </w:tblStylePr>
    <w:tblStylePr w:type="lastRow">
      <w:rPr>
        <w:b/>
        <w:bCs/>
      </w:rPr>
      <w:tblPr/>
      <w:tcPr>
        <w:tcBorders>
          <w:top w:val="double" w:sz="4" w:space="0" w:color="60C5B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C5BA" w:themeColor="accent2"/>
          <w:right w:val="single" w:sz="4" w:space="0" w:color="60C5BA" w:themeColor="accent2"/>
        </w:tcBorders>
      </w:tcPr>
    </w:tblStylePr>
    <w:tblStylePr w:type="band1Horz">
      <w:tblPr/>
      <w:tcPr>
        <w:tcBorders>
          <w:top w:val="single" w:sz="4" w:space="0" w:color="60C5BA" w:themeColor="accent2"/>
          <w:bottom w:val="single" w:sz="4" w:space="0" w:color="60C5B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C5BA" w:themeColor="accent2"/>
          <w:left w:val="nil"/>
        </w:tcBorders>
      </w:tcPr>
    </w:tblStylePr>
    <w:tblStylePr w:type="swCell">
      <w:tblPr/>
      <w:tcPr>
        <w:tcBorders>
          <w:top w:val="double" w:sz="4" w:space="0" w:color="60C5BA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5E04E" w:themeColor="accent3"/>
        <w:left w:val="single" w:sz="4" w:space="0" w:color="D5E04E" w:themeColor="accent3"/>
        <w:bottom w:val="single" w:sz="4" w:space="0" w:color="D5E04E" w:themeColor="accent3"/>
        <w:right w:val="single" w:sz="4" w:space="0" w:color="D5E04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E04E" w:themeFill="accent3"/>
      </w:tcPr>
    </w:tblStylePr>
    <w:tblStylePr w:type="lastRow">
      <w:rPr>
        <w:b/>
        <w:bCs/>
      </w:rPr>
      <w:tblPr/>
      <w:tcPr>
        <w:tcBorders>
          <w:top w:val="double" w:sz="4" w:space="0" w:color="D5E04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E04E" w:themeColor="accent3"/>
          <w:right w:val="single" w:sz="4" w:space="0" w:color="D5E04E" w:themeColor="accent3"/>
        </w:tcBorders>
      </w:tcPr>
    </w:tblStylePr>
    <w:tblStylePr w:type="band1Horz">
      <w:tblPr/>
      <w:tcPr>
        <w:tcBorders>
          <w:top w:val="single" w:sz="4" w:space="0" w:color="D5E04E" w:themeColor="accent3"/>
          <w:bottom w:val="single" w:sz="4" w:space="0" w:color="D5E04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E04E" w:themeColor="accent3"/>
          <w:left w:val="nil"/>
        </w:tcBorders>
      </w:tcPr>
    </w:tblStylePr>
    <w:tblStylePr w:type="swCell">
      <w:tblPr/>
      <w:tcPr>
        <w:tcBorders>
          <w:top w:val="double" w:sz="4" w:space="0" w:color="D5E04E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2C4DD" w:themeColor="accent4"/>
        <w:left w:val="single" w:sz="4" w:space="0" w:color="42C4DD" w:themeColor="accent4"/>
        <w:bottom w:val="single" w:sz="4" w:space="0" w:color="42C4DD" w:themeColor="accent4"/>
        <w:right w:val="single" w:sz="4" w:space="0" w:color="42C4D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C4DD" w:themeFill="accent4"/>
      </w:tcPr>
    </w:tblStylePr>
    <w:tblStylePr w:type="lastRow">
      <w:rPr>
        <w:b/>
        <w:bCs/>
      </w:rPr>
      <w:tblPr/>
      <w:tcPr>
        <w:tcBorders>
          <w:top w:val="double" w:sz="4" w:space="0" w:color="42C4D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C4DD" w:themeColor="accent4"/>
          <w:right w:val="single" w:sz="4" w:space="0" w:color="42C4DD" w:themeColor="accent4"/>
        </w:tcBorders>
      </w:tcPr>
    </w:tblStylePr>
    <w:tblStylePr w:type="band1Horz">
      <w:tblPr/>
      <w:tcPr>
        <w:tcBorders>
          <w:top w:val="single" w:sz="4" w:space="0" w:color="42C4DD" w:themeColor="accent4"/>
          <w:bottom w:val="single" w:sz="4" w:space="0" w:color="42C4D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C4DD" w:themeColor="accent4"/>
          <w:left w:val="nil"/>
        </w:tcBorders>
      </w:tcPr>
    </w:tblStylePr>
    <w:tblStylePr w:type="swCell">
      <w:tblPr/>
      <w:tcPr>
        <w:tcBorders>
          <w:top w:val="double" w:sz="4" w:space="0" w:color="42C4DD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49B8D" w:themeColor="accent5"/>
        <w:left w:val="single" w:sz="4" w:space="0" w:color="A49B8D" w:themeColor="accent5"/>
        <w:bottom w:val="single" w:sz="4" w:space="0" w:color="A49B8D" w:themeColor="accent5"/>
        <w:right w:val="single" w:sz="4" w:space="0" w:color="A49B8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49B8D" w:themeFill="accent5"/>
      </w:tcPr>
    </w:tblStylePr>
    <w:tblStylePr w:type="lastRow">
      <w:rPr>
        <w:b/>
        <w:bCs/>
      </w:rPr>
      <w:tblPr/>
      <w:tcPr>
        <w:tcBorders>
          <w:top w:val="double" w:sz="4" w:space="0" w:color="A49B8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49B8D" w:themeColor="accent5"/>
          <w:right w:val="single" w:sz="4" w:space="0" w:color="A49B8D" w:themeColor="accent5"/>
        </w:tcBorders>
      </w:tcPr>
    </w:tblStylePr>
    <w:tblStylePr w:type="band1Horz">
      <w:tblPr/>
      <w:tcPr>
        <w:tcBorders>
          <w:top w:val="single" w:sz="4" w:space="0" w:color="A49B8D" w:themeColor="accent5"/>
          <w:bottom w:val="single" w:sz="4" w:space="0" w:color="A49B8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49B8D" w:themeColor="accent5"/>
          <w:left w:val="nil"/>
        </w:tcBorders>
      </w:tcPr>
    </w:tblStylePr>
    <w:tblStylePr w:type="swCell">
      <w:tblPr/>
      <w:tcPr>
        <w:tcBorders>
          <w:top w:val="double" w:sz="4" w:space="0" w:color="A49B8D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5C4C44" w:themeColor="accent6"/>
        <w:left w:val="single" w:sz="4" w:space="0" w:color="5C4C44" w:themeColor="accent6"/>
        <w:bottom w:val="single" w:sz="4" w:space="0" w:color="5C4C44" w:themeColor="accent6"/>
        <w:right w:val="single" w:sz="4" w:space="0" w:color="5C4C4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C4C44" w:themeFill="accent6"/>
      </w:tcPr>
    </w:tblStylePr>
    <w:tblStylePr w:type="lastRow">
      <w:rPr>
        <w:b/>
        <w:bCs/>
      </w:rPr>
      <w:tblPr/>
      <w:tcPr>
        <w:tcBorders>
          <w:top w:val="double" w:sz="4" w:space="0" w:color="5C4C4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C4C44" w:themeColor="accent6"/>
          <w:right w:val="single" w:sz="4" w:space="0" w:color="5C4C44" w:themeColor="accent6"/>
        </w:tcBorders>
      </w:tcPr>
    </w:tblStylePr>
    <w:tblStylePr w:type="band1Horz">
      <w:tblPr/>
      <w:tcPr>
        <w:tcBorders>
          <w:top w:val="single" w:sz="4" w:space="0" w:color="5C4C44" w:themeColor="accent6"/>
          <w:bottom w:val="single" w:sz="4" w:space="0" w:color="5C4C4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C4C44" w:themeColor="accent6"/>
          <w:left w:val="nil"/>
        </w:tcBorders>
      </w:tcPr>
    </w:tblStylePr>
    <w:tblStylePr w:type="swCell">
      <w:tblPr/>
      <w:tcPr>
        <w:tcBorders>
          <w:top w:val="double" w:sz="4" w:space="0" w:color="5C4C44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9684" w:themeColor="accent1" w:themeTint="99"/>
        <w:left w:val="single" w:sz="4" w:space="0" w:color="F69684" w:themeColor="accent1" w:themeTint="99"/>
        <w:bottom w:val="single" w:sz="4" w:space="0" w:color="F69684" w:themeColor="accent1" w:themeTint="99"/>
        <w:right w:val="single" w:sz="4" w:space="0" w:color="F69684" w:themeColor="accent1" w:themeTint="99"/>
        <w:insideH w:val="single" w:sz="4" w:space="0" w:color="F6968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5133" w:themeColor="accent1"/>
          <w:left w:val="single" w:sz="4" w:space="0" w:color="F05133" w:themeColor="accent1"/>
          <w:bottom w:val="single" w:sz="4" w:space="0" w:color="F05133" w:themeColor="accent1"/>
          <w:right w:val="single" w:sz="4" w:space="0" w:color="F05133" w:themeColor="accent1"/>
          <w:insideH w:val="nil"/>
        </w:tcBorders>
        <w:shd w:val="clear" w:color="auto" w:fill="F05133" w:themeFill="accent1"/>
      </w:tcPr>
    </w:tblStylePr>
    <w:tblStylePr w:type="lastRow">
      <w:rPr>
        <w:b/>
        <w:bCs/>
      </w:rPr>
      <w:tblPr/>
      <w:tcPr>
        <w:tcBorders>
          <w:top w:val="double" w:sz="4" w:space="0" w:color="F6968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DCD5" w:themeColor="accent2" w:themeTint="99"/>
        <w:left w:val="single" w:sz="4" w:space="0" w:color="9FDCD5" w:themeColor="accent2" w:themeTint="99"/>
        <w:bottom w:val="single" w:sz="4" w:space="0" w:color="9FDCD5" w:themeColor="accent2" w:themeTint="99"/>
        <w:right w:val="single" w:sz="4" w:space="0" w:color="9FDCD5" w:themeColor="accent2" w:themeTint="99"/>
        <w:insideH w:val="single" w:sz="4" w:space="0" w:color="9FDCD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C5BA" w:themeColor="accent2"/>
          <w:left w:val="single" w:sz="4" w:space="0" w:color="60C5BA" w:themeColor="accent2"/>
          <w:bottom w:val="single" w:sz="4" w:space="0" w:color="60C5BA" w:themeColor="accent2"/>
          <w:right w:val="single" w:sz="4" w:space="0" w:color="60C5BA" w:themeColor="accent2"/>
          <w:insideH w:val="nil"/>
        </w:tcBorders>
        <w:shd w:val="clear" w:color="auto" w:fill="60C5BA" w:themeFill="accent2"/>
      </w:tcPr>
    </w:tblStylePr>
    <w:tblStylePr w:type="lastRow">
      <w:rPr>
        <w:b/>
        <w:bCs/>
      </w:rPr>
      <w:tblPr/>
      <w:tcPr>
        <w:tcBorders>
          <w:top w:val="double" w:sz="4" w:space="0" w:color="9FDC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5EC94" w:themeColor="accent3" w:themeTint="99"/>
        <w:left w:val="single" w:sz="4" w:space="0" w:color="E5EC94" w:themeColor="accent3" w:themeTint="99"/>
        <w:bottom w:val="single" w:sz="4" w:space="0" w:color="E5EC94" w:themeColor="accent3" w:themeTint="99"/>
        <w:right w:val="single" w:sz="4" w:space="0" w:color="E5EC94" w:themeColor="accent3" w:themeTint="99"/>
        <w:insideH w:val="single" w:sz="4" w:space="0" w:color="E5EC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E04E" w:themeColor="accent3"/>
          <w:left w:val="single" w:sz="4" w:space="0" w:color="D5E04E" w:themeColor="accent3"/>
          <w:bottom w:val="single" w:sz="4" w:space="0" w:color="D5E04E" w:themeColor="accent3"/>
          <w:right w:val="single" w:sz="4" w:space="0" w:color="D5E04E" w:themeColor="accent3"/>
          <w:insideH w:val="nil"/>
        </w:tcBorders>
        <w:shd w:val="clear" w:color="auto" w:fill="D5E04E" w:themeFill="accent3"/>
      </w:tcPr>
    </w:tblStylePr>
    <w:tblStylePr w:type="lastRow">
      <w:rPr>
        <w:b/>
        <w:bCs/>
      </w:rPr>
      <w:tblPr/>
      <w:tcPr>
        <w:tcBorders>
          <w:top w:val="double" w:sz="4" w:space="0" w:color="E5E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DBEA" w:themeColor="accent4" w:themeTint="99"/>
        <w:left w:val="single" w:sz="4" w:space="0" w:color="8DDBEA" w:themeColor="accent4" w:themeTint="99"/>
        <w:bottom w:val="single" w:sz="4" w:space="0" w:color="8DDBEA" w:themeColor="accent4" w:themeTint="99"/>
        <w:right w:val="single" w:sz="4" w:space="0" w:color="8DDBEA" w:themeColor="accent4" w:themeTint="99"/>
        <w:insideH w:val="single" w:sz="4" w:space="0" w:color="8DDBE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C4DD" w:themeColor="accent4"/>
          <w:left w:val="single" w:sz="4" w:space="0" w:color="42C4DD" w:themeColor="accent4"/>
          <w:bottom w:val="single" w:sz="4" w:space="0" w:color="42C4DD" w:themeColor="accent4"/>
          <w:right w:val="single" w:sz="4" w:space="0" w:color="42C4DD" w:themeColor="accent4"/>
          <w:insideH w:val="nil"/>
        </w:tcBorders>
        <w:shd w:val="clear" w:color="auto" w:fill="42C4DD" w:themeFill="accent4"/>
      </w:tcPr>
    </w:tblStylePr>
    <w:tblStylePr w:type="lastRow">
      <w:rPr>
        <w:b/>
        <w:bCs/>
      </w:rPr>
      <w:tblPr/>
      <w:tcPr>
        <w:tcBorders>
          <w:top w:val="double" w:sz="4" w:space="0" w:color="8DDBE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8C3BA" w:themeColor="accent5" w:themeTint="99"/>
        <w:left w:val="single" w:sz="4" w:space="0" w:color="C8C3BA" w:themeColor="accent5" w:themeTint="99"/>
        <w:bottom w:val="single" w:sz="4" w:space="0" w:color="C8C3BA" w:themeColor="accent5" w:themeTint="99"/>
        <w:right w:val="single" w:sz="4" w:space="0" w:color="C8C3BA" w:themeColor="accent5" w:themeTint="99"/>
        <w:insideH w:val="single" w:sz="4" w:space="0" w:color="C8C3B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49B8D" w:themeColor="accent5"/>
          <w:left w:val="single" w:sz="4" w:space="0" w:color="A49B8D" w:themeColor="accent5"/>
          <w:bottom w:val="single" w:sz="4" w:space="0" w:color="A49B8D" w:themeColor="accent5"/>
          <w:right w:val="single" w:sz="4" w:space="0" w:color="A49B8D" w:themeColor="accent5"/>
          <w:insideH w:val="nil"/>
        </w:tcBorders>
        <w:shd w:val="clear" w:color="auto" w:fill="A49B8D" w:themeFill="accent5"/>
      </w:tcPr>
    </w:tblStylePr>
    <w:tblStylePr w:type="lastRow">
      <w:rPr>
        <w:b/>
        <w:bCs/>
      </w:rPr>
      <w:tblPr/>
      <w:tcPr>
        <w:tcBorders>
          <w:top w:val="double" w:sz="4" w:space="0" w:color="C8C3B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59086" w:themeColor="accent6" w:themeTint="99"/>
        <w:left w:val="single" w:sz="4" w:space="0" w:color="A59086" w:themeColor="accent6" w:themeTint="99"/>
        <w:bottom w:val="single" w:sz="4" w:space="0" w:color="A59086" w:themeColor="accent6" w:themeTint="99"/>
        <w:right w:val="single" w:sz="4" w:space="0" w:color="A59086" w:themeColor="accent6" w:themeTint="99"/>
        <w:insideH w:val="single" w:sz="4" w:space="0" w:color="A5908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4C44" w:themeColor="accent6"/>
          <w:left w:val="single" w:sz="4" w:space="0" w:color="5C4C44" w:themeColor="accent6"/>
          <w:bottom w:val="single" w:sz="4" w:space="0" w:color="5C4C44" w:themeColor="accent6"/>
          <w:right w:val="single" w:sz="4" w:space="0" w:color="5C4C44" w:themeColor="accent6"/>
          <w:insideH w:val="nil"/>
        </w:tcBorders>
        <w:shd w:val="clear" w:color="auto" w:fill="5C4C44" w:themeFill="accent6"/>
      </w:tcPr>
    </w:tblStylePr>
    <w:tblStylePr w:type="lastRow">
      <w:rPr>
        <w:b/>
        <w:bCs/>
      </w:rPr>
      <w:tblPr/>
      <w:tcPr>
        <w:tcBorders>
          <w:top w:val="double" w:sz="4" w:space="0" w:color="A5908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5133" w:themeColor="accent1"/>
        <w:left w:val="single" w:sz="24" w:space="0" w:color="F05133" w:themeColor="accent1"/>
        <w:bottom w:val="single" w:sz="24" w:space="0" w:color="F05133" w:themeColor="accent1"/>
        <w:right w:val="single" w:sz="24" w:space="0" w:color="F05133" w:themeColor="accent1"/>
      </w:tblBorders>
    </w:tblPr>
    <w:tcPr>
      <w:shd w:val="clear" w:color="auto" w:fill="F0513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C5BA" w:themeColor="accent2"/>
        <w:left w:val="single" w:sz="24" w:space="0" w:color="60C5BA" w:themeColor="accent2"/>
        <w:bottom w:val="single" w:sz="24" w:space="0" w:color="60C5BA" w:themeColor="accent2"/>
        <w:right w:val="single" w:sz="24" w:space="0" w:color="60C5BA" w:themeColor="accent2"/>
      </w:tblBorders>
    </w:tblPr>
    <w:tcPr>
      <w:shd w:val="clear" w:color="auto" w:fill="60C5B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E04E" w:themeColor="accent3"/>
        <w:left w:val="single" w:sz="24" w:space="0" w:color="D5E04E" w:themeColor="accent3"/>
        <w:bottom w:val="single" w:sz="24" w:space="0" w:color="D5E04E" w:themeColor="accent3"/>
        <w:right w:val="single" w:sz="24" w:space="0" w:color="D5E04E" w:themeColor="accent3"/>
      </w:tblBorders>
    </w:tblPr>
    <w:tcPr>
      <w:shd w:val="clear" w:color="auto" w:fill="D5E04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2C4DD" w:themeColor="accent4"/>
        <w:left w:val="single" w:sz="24" w:space="0" w:color="42C4DD" w:themeColor="accent4"/>
        <w:bottom w:val="single" w:sz="24" w:space="0" w:color="42C4DD" w:themeColor="accent4"/>
        <w:right w:val="single" w:sz="24" w:space="0" w:color="42C4DD" w:themeColor="accent4"/>
      </w:tblBorders>
    </w:tblPr>
    <w:tcPr>
      <w:shd w:val="clear" w:color="auto" w:fill="42C4D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49B8D" w:themeColor="accent5"/>
        <w:left w:val="single" w:sz="24" w:space="0" w:color="A49B8D" w:themeColor="accent5"/>
        <w:bottom w:val="single" w:sz="24" w:space="0" w:color="A49B8D" w:themeColor="accent5"/>
        <w:right w:val="single" w:sz="24" w:space="0" w:color="A49B8D" w:themeColor="accent5"/>
      </w:tblBorders>
    </w:tblPr>
    <w:tcPr>
      <w:shd w:val="clear" w:color="auto" w:fill="A49B8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C4C44" w:themeColor="accent6"/>
        <w:left w:val="single" w:sz="24" w:space="0" w:color="5C4C44" w:themeColor="accent6"/>
        <w:bottom w:val="single" w:sz="24" w:space="0" w:color="5C4C44" w:themeColor="accent6"/>
        <w:right w:val="single" w:sz="24" w:space="0" w:color="5C4C44" w:themeColor="accent6"/>
      </w:tblBorders>
    </w:tblPr>
    <w:tcPr>
      <w:shd w:val="clear" w:color="auto" w:fill="5C4C4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572222"/>
    <w:pPr>
      <w:spacing w:after="0" w:line="240" w:lineRule="auto"/>
    </w:pPr>
    <w:rPr>
      <w:color w:val="CA2C0F" w:themeColor="accent1" w:themeShade="BF"/>
    </w:rPr>
    <w:tblPr>
      <w:tblStyleRowBandSize w:val="1"/>
      <w:tblStyleColBandSize w:val="1"/>
      <w:tblBorders>
        <w:top w:val="single" w:sz="4" w:space="0" w:color="F05133" w:themeColor="accent1"/>
        <w:bottom w:val="single" w:sz="4" w:space="0" w:color="F0513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513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51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572222"/>
    <w:pPr>
      <w:spacing w:after="0" w:line="240" w:lineRule="auto"/>
    </w:pPr>
    <w:rPr>
      <w:color w:val="3AA095" w:themeColor="accent2" w:themeShade="BF"/>
    </w:rPr>
    <w:tblPr>
      <w:tblStyleRowBandSize w:val="1"/>
      <w:tblStyleColBandSize w:val="1"/>
      <w:tblBorders>
        <w:top w:val="single" w:sz="4" w:space="0" w:color="60C5BA" w:themeColor="accent2"/>
        <w:bottom w:val="single" w:sz="4" w:space="0" w:color="60C5B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C5B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C5B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572222"/>
    <w:pPr>
      <w:spacing w:after="0" w:line="240" w:lineRule="auto"/>
    </w:pPr>
    <w:rPr>
      <w:color w:val="B3C021" w:themeColor="accent3" w:themeShade="BF"/>
    </w:rPr>
    <w:tblPr>
      <w:tblStyleRowBandSize w:val="1"/>
      <w:tblStyleColBandSize w:val="1"/>
      <w:tblBorders>
        <w:top w:val="single" w:sz="4" w:space="0" w:color="D5E04E" w:themeColor="accent3"/>
        <w:bottom w:val="single" w:sz="4" w:space="0" w:color="D5E04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5E04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5E0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572222"/>
    <w:pPr>
      <w:spacing w:after="0" w:line="240" w:lineRule="auto"/>
    </w:pPr>
    <w:rPr>
      <w:color w:val="209DB5" w:themeColor="accent4" w:themeShade="BF"/>
    </w:rPr>
    <w:tblPr>
      <w:tblStyleRowBandSize w:val="1"/>
      <w:tblStyleColBandSize w:val="1"/>
      <w:tblBorders>
        <w:top w:val="single" w:sz="4" w:space="0" w:color="42C4DD" w:themeColor="accent4"/>
        <w:bottom w:val="single" w:sz="4" w:space="0" w:color="42C4D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2C4D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2C4D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572222"/>
    <w:pPr>
      <w:spacing w:after="0" w:line="240" w:lineRule="auto"/>
    </w:pPr>
    <w:rPr>
      <w:color w:val="7E7465" w:themeColor="accent5" w:themeShade="BF"/>
    </w:rPr>
    <w:tblPr>
      <w:tblStyleRowBandSize w:val="1"/>
      <w:tblStyleColBandSize w:val="1"/>
      <w:tblBorders>
        <w:top w:val="single" w:sz="4" w:space="0" w:color="A49B8D" w:themeColor="accent5"/>
        <w:bottom w:val="single" w:sz="4" w:space="0" w:color="A49B8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49B8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49B8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572222"/>
    <w:pPr>
      <w:spacing w:after="0" w:line="240" w:lineRule="auto"/>
    </w:pPr>
    <w:rPr>
      <w:color w:val="443833" w:themeColor="accent6" w:themeShade="BF"/>
    </w:rPr>
    <w:tblPr>
      <w:tblStyleRowBandSize w:val="1"/>
      <w:tblStyleColBandSize w:val="1"/>
      <w:tblBorders>
        <w:top w:val="single" w:sz="4" w:space="0" w:color="5C4C44" w:themeColor="accent6"/>
        <w:bottom w:val="single" w:sz="4" w:space="0" w:color="5C4C4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C4C4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C4C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572222"/>
    <w:pPr>
      <w:spacing w:after="0" w:line="240" w:lineRule="auto"/>
    </w:pPr>
    <w:rPr>
      <w:color w:val="CA2C0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513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513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513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513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572222"/>
    <w:pPr>
      <w:spacing w:after="0" w:line="240" w:lineRule="auto"/>
    </w:pPr>
    <w:rPr>
      <w:color w:val="3AA0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C5B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C5B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C5B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C5B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572222"/>
    <w:pPr>
      <w:spacing w:after="0" w:line="240" w:lineRule="auto"/>
    </w:pPr>
    <w:rPr>
      <w:color w:val="B3C0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E04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E04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E04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E04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572222"/>
    <w:pPr>
      <w:spacing w:after="0" w:line="240" w:lineRule="auto"/>
    </w:pPr>
    <w:rPr>
      <w:color w:val="209DB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C4D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C4D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C4D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C4D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572222"/>
    <w:pPr>
      <w:spacing w:after="0" w:line="240" w:lineRule="auto"/>
    </w:pPr>
    <w:rPr>
      <w:color w:val="7E746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49B8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49B8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49B8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49B8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572222"/>
    <w:pPr>
      <w:spacing w:after="0" w:line="240" w:lineRule="auto"/>
    </w:pPr>
    <w:rPr>
      <w:color w:val="44383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C4C4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C4C4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C4C4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C4C4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llemoyenne1">
    <w:name w:val="Medium Grid 1"/>
    <w:basedOn w:val="Tableau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37C65" w:themeColor="accent1" w:themeTint="BF"/>
        <w:left w:val="single" w:sz="8" w:space="0" w:color="F37C65" w:themeColor="accent1" w:themeTint="BF"/>
        <w:bottom w:val="single" w:sz="8" w:space="0" w:color="F37C65" w:themeColor="accent1" w:themeTint="BF"/>
        <w:right w:val="single" w:sz="8" w:space="0" w:color="F37C65" w:themeColor="accent1" w:themeTint="BF"/>
        <w:insideH w:val="single" w:sz="8" w:space="0" w:color="F37C65" w:themeColor="accent1" w:themeTint="BF"/>
        <w:insideV w:val="single" w:sz="8" w:space="0" w:color="F37C65" w:themeColor="accent1" w:themeTint="BF"/>
      </w:tblBorders>
    </w:tblPr>
    <w:tcPr>
      <w:shd w:val="clear" w:color="auto" w:fill="FBD3C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7C6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A799" w:themeFill="accent1" w:themeFillTint="7F"/>
      </w:tcPr>
    </w:tblStylePr>
    <w:tblStylePr w:type="band1Horz">
      <w:tblPr/>
      <w:tcPr>
        <w:shd w:val="clear" w:color="auto" w:fill="F7A799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7D3CB" w:themeColor="accent2" w:themeTint="BF"/>
        <w:left w:val="single" w:sz="8" w:space="0" w:color="87D3CB" w:themeColor="accent2" w:themeTint="BF"/>
        <w:bottom w:val="single" w:sz="8" w:space="0" w:color="87D3CB" w:themeColor="accent2" w:themeTint="BF"/>
        <w:right w:val="single" w:sz="8" w:space="0" w:color="87D3CB" w:themeColor="accent2" w:themeTint="BF"/>
        <w:insideH w:val="single" w:sz="8" w:space="0" w:color="87D3CB" w:themeColor="accent2" w:themeTint="BF"/>
        <w:insideV w:val="single" w:sz="8" w:space="0" w:color="87D3CB" w:themeColor="accent2" w:themeTint="BF"/>
      </w:tblBorders>
    </w:tblPr>
    <w:tcPr>
      <w:shd w:val="clear" w:color="auto" w:fill="D7F0E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D3C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E2DC" w:themeFill="accent2" w:themeFillTint="7F"/>
      </w:tcPr>
    </w:tblStylePr>
    <w:tblStylePr w:type="band1Horz">
      <w:tblPr/>
      <w:tcPr>
        <w:shd w:val="clear" w:color="auto" w:fill="AFE2DC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FE77A" w:themeColor="accent3" w:themeTint="BF"/>
        <w:left w:val="single" w:sz="8" w:space="0" w:color="DFE77A" w:themeColor="accent3" w:themeTint="BF"/>
        <w:bottom w:val="single" w:sz="8" w:space="0" w:color="DFE77A" w:themeColor="accent3" w:themeTint="BF"/>
        <w:right w:val="single" w:sz="8" w:space="0" w:color="DFE77A" w:themeColor="accent3" w:themeTint="BF"/>
        <w:insideH w:val="single" w:sz="8" w:space="0" w:color="DFE77A" w:themeColor="accent3" w:themeTint="BF"/>
        <w:insideV w:val="single" w:sz="8" w:space="0" w:color="DFE77A" w:themeColor="accent3" w:themeTint="BF"/>
      </w:tblBorders>
    </w:tblPr>
    <w:tcPr>
      <w:shd w:val="clear" w:color="auto" w:fill="F4F7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E77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FA6" w:themeFill="accent3" w:themeFillTint="7F"/>
      </w:tcPr>
    </w:tblStylePr>
    <w:tblStylePr w:type="band1Horz">
      <w:tblPr/>
      <w:tcPr>
        <w:shd w:val="clear" w:color="auto" w:fill="E9EFA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1D2E5" w:themeColor="accent4" w:themeTint="BF"/>
        <w:left w:val="single" w:sz="8" w:space="0" w:color="71D2E5" w:themeColor="accent4" w:themeTint="BF"/>
        <w:bottom w:val="single" w:sz="8" w:space="0" w:color="71D2E5" w:themeColor="accent4" w:themeTint="BF"/>
        <w:right w:val="single" w:sz="8" w:space="0" w:color="71D2E5" w:themeColor="accent4" w:themeTint="BF"/>
        <w:insideH w:val="single" w:sz="8" w:space="0" w:color="71D2E5" w:themeColor="accent4" w:themeTint="BF"/>
        <w:insideV w:val="single" w:sz="8" w:space="0" w:color="71D2E5" w:themeColor="accent4" w:themeTint="BF"/>
      </w:tblBorders>
    </w:tblPr>
    <w:tcPr>
      <w:shd w:val="clear" w:color="auto" w:fill="D0F0F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D2E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E1EE" w:themeFill="accent4" w:themeFillTint="7F"/>
      </w:tcPr>
    </w:tblStylePr>
    <w:tblStylePr w:type="band1Horz">
      <w:tblPr/>
      <w:tcPr>
        <w:shd w:val="clear" w:color="auto" w:fill="A0E1EE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AB4A9" w:themeColor="accent5" w:themeTint="BF"/>
        <w:left w:val="single" w:sz="8" w:space="0" w:color="BAB4A9" w:themeColor="accent5" w:themeTint="BF"/>
        <w:bottom w:val="single" w:sz="8" w:space="0" w:color="BAB4A9" w:themeColor="accent5" w:themeTint="BF"/>
        <w:right w:val="single" w:sz="8" w:space="0" w:color="BAB4A9" w:themeColor="accent5" w:themeTint="BF"/>
        <w:insideH w:val="single" w:sz="8" w:space="0" w:color="BAB4A9" w:themeColor="accent5" w:themeTint="BF"/>
        <w:insideV w:val="single" w:sz="8" w:space="0" w:color="BAB4A9" w:themeColor="accent5" w:themeTint="BF"/>
      </w:tblBorders>
    </w:tblPr>
    <w:tcPr>
      <w:shd w:val="clear" w:color="auto" w:fill="E8E6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AB4A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CDC6" w:themeFill="accent5" w:themeFillTint="7F"/>
      </w:tcPr>
    </w:tblStylePr>
    <w:tblStylePr w:type="band1Horz">
      <w:tblPr/>
      <w:tcPr>
        <w:shd w:val="clear" w:color="auto" w:fill="D1CDC6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E7569" w:themeColor="accent6" w:themeTint="BF"/>
        <w:left w:val="single" w:sz="8" w:space="0" w:color="8E7569" w:themeColor="accent6" w:themeTint="BF"/>
        <w:bottom w:val="single" w:sz="8" w:space="0" w:color="8E7569" w:themeColor="accent6" w:themeTint="BF"/>
        <w:right w:val="single" w:sz="8" w:space="0" w:color="8E7569" w:themeColor="accent6" w:themeTint="BF"/>
        <w:insideH w:val="single" w:sz="8" w:space="0" w:color="8E7569" w:themeColor="accent6" w:themeTint="BF"/>
        <w:insideV w:val="single" w:sz="8" w:space="0" w:color="8E7569" w:themeColor="accent6" w:themeTint="BF"/>
      </w:tblBorders>
    </w:tblPr>
    <w:tcPr>
      <w:shd w:val="clear" w:color="auto" w:fill="DAD1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E756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A39A" w:themeFill="accent6" w:themeFillTint="7F"/>
      </w:tcPr>
    </w:tblStylePr>
    <w:tblStylePr w:type="band1Horz">
      <w:tblPr/>
      <w:tcPr>
        <w:shd w:val="clear" w:color="auto" w:fill="B5A39A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5133" w:themeColor="accent1"/>
        <w:left w:val="single" w:sz="8" w:space="0" w:color="F05133" w:themeColor="accent1"/>
        <w:bottom w:val="single" w:sz="8" w:space="0" w:color="F05133" w:themeColor="accent1"/>
        <w:right w:val="single" w:sz="8" w:space="0" w:color="F05133" w:themeColor="accent1"/>
        <w:insideH w:val="single" w:sz="8" w:space="0" w:color="F05133" w:themeColor="accent1"/>
        <w:insideV w:val="single" w:sz="8" w:space="0" w:color="F05133" w:themeColor="accent1"/>
      </w:tblBorders>
    </w:tblPr>
    <w:tcPr>
      <w:shd w:val="clear" w:color="auto" w:fill="FBD3C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BD6" w:themeFill="accent1" w:themeFillTint="33"/>
      </w:tcPr>
    </w:tblStylePr>
    <w:tblStylePr w:type="band1Vert">
      <w:tblPr/>
      <w:tcPr>
        <w:shd w:val="clear" w:color="auto" w:fill="F7A799" w:themeFill="accent1" w:themeFillTint="7F"/>
      </w:tcPr>
    </w:tblStylePr>
    <w:tblStylePr w:type="band1Horz">
      <w:tblPr/>
      <w:tcPr>
        <w:tcBorders>
          <w:insideH w:val="single" w:sz="6" w:space="0" w:color="F05133" w:themeColor="accent1"/>
          <w:insideV w:val="single" w:sz="6" w:space="0" w:color="F05133" w:themeColor="accent1"/>
        </w:tcBorders>
        <w:shd w:val="clear" w:color="auto" w:fill="F7A79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C5BA" w:themeColor="accent2"/>
        <w:left w:val="single" w:sz="8" w:space="0" w:color="60C5BA" w:themeColor="accent2"/>
        <w:bottom w:val="single" w:sz="8" w:space="0" w:color="60C5BA" w:themeColor="accent2"/>
        <w:right w:val="single" w:sz="8" w:space="0" w:color="60C5BA" w:themeColor="accent2"/>
        <w:insideH w:val="single" w:sz="8" w:space="0" w:color="60C5BA" w:themeColor="accent2"/>
        <w:insideV w:val="single" w:sz="8" w:space="0" w:color="60C5BA" w:themeColor="accent2"/>
      </w:tblBorders>
    </w:tblPr>
    <w:tcPr>
      <w:shd w:val="clear" w:color="auto" w:fill="D7F0E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9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3F1" w:themeFill="accent2" w:themeFillTint="33"/>
      </w:tcPr>
    </w:tblStylePr>
    <w:tblStylePr w:type="band1Vert">
      <w:tblPr/>
      <w:tcPr>
        <w:shd w:val="clear" w:color="auto" w:fill="AFE2DC" w:themeFill="accent2" w:themeFillTint="7F"/>
      </w:tcPr>
    </w:tblStylePr>
    <w:tblStylePr w:type="band1Horz">
      <w:tblPr/>
      <w:tcPr>
        <w:tcBorders>
          <w:insideH w:val="single" w:sz="6" w:space="0" w:color="60C5BA" w:themeColor="accent2"/>
          <w:insideV w:val="single" w:sz="6" w:space="0" w:color="60C5BA" w:themeColor="accent2"/>
        </w:tcBorders>
        <w:shd w:val="clear" w:color="auto" w:fill="AFE2D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E04E" w:themeColor="accent3"/>
        <w:left w:val="single" w:sz="8" w:space="0" w:color="D5E04E" w:themeColor="accent3"/>
        <w:bottom w:val="single" w:sz="8" w:space="0" w:color="D5E04E" w:themeColor="accent3"/>
        <w:right w:val="single" w:sz="8" w:space="0" w:color="D5E04E" w:themeColor="accent3"/>
        <w:insideH w:val="single" w:sz="8" w:space="0" w:color="D5E04E" w:themeColor="accent3"/>
        <w:insideV w:val="single" w:sz="8" w:space="0" w:color="D5E04E" w:themeColor="accent3"/>
      </w:tblBorders>
    </w:tblPr>
    <w:tcPr>
      <w:shd w:val="clear" w:color="auto" w:fill="F4F7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C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8DB" w:themeFill="accent3" w:themeFillTint="33"/>
      </w:tcPr>
    </w:tblStylePr>
    <w:tblStylePr w:type="band1Vert">
      <w:tblPr/>
      <w:tcPr>
        <w:shd w:val="clear" w:color="auto" w:fill="E9EFA6" w:themeFill="accent3" w:themeFillTint="7F"/>
      </w:tcPr>
    </w:tblStylePr>
    <w:tblStylePr w:type="band1Horz">
      <w:tblPr/>
      <w:tcPr>
        <w:tcBorders>
          <w:insideH w:val="single" w:sz="6" w:space="0" w:color="D5E04E" w:themeColor="accent3"/>
          <w:insideV w:val="single" w:sz="6" w:space="0" w:color="D5E04E" w:themeColor="accent3"/>
        </w:tcBorders>
        <w:shd w:val="clear" w:color="auto" w:fill="E9EFA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C4DD" w:themeColor="accent4"/>
        <w:left w:val="single" w:sz="8" w:space="0" w:color="42C4DD" w:themeColor="accent4"/>
        <w:bottom w:val="single" w:sz="8" w:space="0" w:color="42C4DD" w:themeColor="accent4"/>
        <w:right w:val="single" w:sz="8" w:space="0" w:color="42C4DD" w:themeColor="accent4"/>
        <w:insideH w:val="single" w:sz="8" w:space="0" w:color="42C4DD" w:themeColor="accent4"/>
        <w:insideV w:val="single" w:sz="8" w:space="0" w:color="42C4DD" w:themeColor="accent4"/>
      </w:tblBorders>
    </w:tblPr>
    <w:tcPr>
      <w:shd w:val="clear" w:color="auto" w:fill="D0F0F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3F8" w:themeFill="accent4" w:themeFillTint="33"/>
      </w:tcPr>
    </w:tblStylePr>
    <w:tblStylePr w:type="band1Vert">
      <w:tblPr/>
      <w:tcPr>
        <w:shd w:val="clear" w:color="auto" w:fill="A0E1EE" w:themeFill="accent4" w:themeFillTint="7F"/>
      </w:tcPr>
    </w:tblStylePr>
    <w:tblStylePr w:type="band1Horz">
      <w:tblPr/>
      <w:tcPr>
        <w:tcBorders>
          <w:insideH w:val="single" w:sz="6" w:space="0" w:color="42C4DD" w:themeColor="accent4"/>
          <w:insideV w:val="single" w:sz="6" w:space="0" w:color="42C4DD" w:themeColor="accent4"/>
        </w:tcBorders>
        <w:shd w:val="clear" w:color="auto" w:fill="A0E1E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49B8D" w:themeColor="accent5"/>
        <w:left w:val="single" w:sz="8" w:space="0" w:color="A49B8D" w:themeColor="accent5"/>
        <w:bottom w:val="single" w:sz="8" w:space="0" w:color="A49B8D" w:themeColor="accent5"/>
        <w:right w:val="single" w:sz="8" w:space="0" w:color="A49B8D" w:themeColor="accent5"/>
        <w:insideH w:val="single" w:sz="8" w:space="0" w:color="A49B8D" w:themeColor="accent5"/>
        <w:insideV w:val="single" w:sz="8" w:space="0" w:color="A49B8D" w:themeColor="accent5"/>
      </w:tblBorders>
    </w:tblPr>
    <w:tcPr>
      <w:shd w:val="clear" w:color="auto" w:fill="E8E6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6F5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BE8" w:themeFill="accent5" w:themeFillTint="33"/>
      </w:tcPr>
    </w:tblStylePr>
    <w:tblStylePr w:type="band1Vert">
      <w:tblPr/>
      <w:tcPr>
        <w:shd w:val="clear" w:color="auto" w:fill="D1CDC6" w:themeFill="accent5" w:themeFillTint="7F"/>
      </w:tcPr>
    </w:tblStylePr>
    <w:tblStylePr w:type="band1Horz">
      <w:tblPr/>
      <w:tcPr>
        <w:tcBorders>
          <w:insideH w:val="single" w:sz="6" w:space="0" w:color="A49B8D" w:themeColor="accent5"/>
          <w:insideV w:val="single" w:sz="6" w:space="0" w:color="A49B8D" w:themeColor="accent5"/>
        </w:tcBorders>
        <w:shd w:val="clear" w:color="auto" w:fill="D1CDC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4C44" w:themeColor="accent6"/>
        <w:left w:val="single" w:sz="8" w:space="0" w:color="5C4C44" w:themeColor="accent6"/>
        <w:bottom w:val="single" w:sz="8" w:space="0" w:color="5C4C44" w:themeColor="accent6"/>
        <w:right w:val="single" w:sz="8" w:space="0" w:color="5C4C44" w:themeColor="accent6"/>
        <w:insideH w:val="single" w:sz="8" w:space="0" w:color="5C4C44" w:themeColor="accent6"/>
        <w:insideV w:val="single" w:sz="8" w:space="0" w:color="5C4C44" w:themeColor="accent6"/>
      </w:tblBorders>
    </w:tblPr>
    <w:tcPr>
      <w:shd w:val="clear" w:color="auto" w:fill="DAD1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D6" w:themeFill="accent6" w:themeFillTint="33"/>
      </w:tcPr>
    </w:tblStylePr>
    <w:tblStylePr w:type="band1Vert">
      <w:tblPr/>
      <w:tcPr>
        <w:shd w:val="clear" w:color="auto" w:fill="B5A39A" w:themeFill="accent6" w:themeFillTint="7F"/>
      </w:tcPr>
    </w:tblStylePr>
    <w:tblStylePr w:type="band1Horz">
      <w:tblPr/>
      <w:tcPr>
        <w:tcBorders>
          <w:insideH w:val="single" w:sz="6" w:space="0" w:color="5C4C44" w:themeColor="accent6"/>
          <w:insideV w:val="single" w:sz="6" w:space="0" w:color="5C4C44" w:themeColor="accent6"/>
        </w:tcBorders>
        <w:shd w:val="clear" w:color="auto" w:fill="B5A39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3C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513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513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513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513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A79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A799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F0E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C5B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C5B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C5B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C5B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E2D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E2DC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7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E04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E04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E04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E04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EFA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EFA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F0F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C4D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C4D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C4D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C4D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E1E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E1EE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6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49B8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49B8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49B8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49B8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CDC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CDC6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C4C4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C4C4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C4C4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C4C4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A39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A39A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5133" w:themeColor="accent1"/>
        <w:bottom w:val="single" w:sz="8" w:space="0" w:color="F0513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5133" w:themeColor="accent1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F05133" w:themeColor="accent1"/>
          <w:bottom w:val="single" w:sz="8" w:space="0" w:color="F051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5133" w:themeColor="accent1"/>
          <w:bottom w:val="single" w:sz="8" w:space="0" w:color="F05133" w:themeColor="accent1"/>
        </w:tcBorders>
      </w:tcPr>
    </w:tblStylePr>
    <w:tblStylePr w:type="band1Vert">
      <w:tblPr/>
      <w:tcPr>
        <w:shd w:val="clear" w:color="auto" w:fill="FBD3CC" w:themeFill="accent1" w:themeFillTint="3F"/>
      </w:tcPr>
    </w:tblStylePr>
    <w:tblStylePr w:type="band1Horz">
      <w:tblPr/>
      <w:tcPr>
        <w:shd w:val="clear" w:color="auto" w:fill="FBD3CC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C5BA" w:themeColor="accent2"/>
        <w:bottom w:val="single" w:sz="8" w:space="0" w:color="60C5B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C5BA" w:themeColor="accent2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60C5BA" w:themeColor="accent2"/>
          <w:bottom w:val="single" w:sz="8" w:space="0" w:color="60C5B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C5BA" w:themeColor="accent2"/>
          <w:bottom w:val="single" w:sz="8" w:space="0" w:color="60C5BA" w:themeColor="accent2"/>
        </w:tcBorders>
      </w:tcPr>
    </w:tblStylePr>
    <w:tblStylePr w:type="band1Vert">
      <w:tblPr/>
      <w:tcPr>
        <w:shd w:val="clear" w:color="auto" w:fill="D7F0ED" w:themeFill="accent2" w:themeFillTint="3F"/>
      </w:tcPr>
    </w:tblStylePr>
    <w:tblStylePr w:type="band1Horz">
      <w:tblPr/>
      <w:tcPr>
        <w:shd w:val="clear" w:color="auto" w:fill="D7F0ED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E04E" w:themeColor="accent3"/>
        <w:bottom w:val="single" w:sz="8" w:space="0" w:color="D5E04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E04E" w:themeColor="accent3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D5E04E" w:themeColor="accent3"/>
          <w:bottom w:val="single" w:sz="8" w:space="0" w:color="D5E0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E04E" w:themeColor="accent3"/>
          <w:bottom w:val="single" w:sz="8" w:space="0" w:color="D5E04E" w:themeColor="accent3"/>
        </w:tcBorders>
      </w:tcPr>
    </w:tblStylePr>
    <w:tblStylePr w:type="band1Vert">
      <w:tblPr/>
      <w:tcPr>
        <w:shd w:val="clear" w:color="auto" w:fill="F4F7D3" w:themeFill="accent3" w:themeFillTint="3F"/>
      </w:tcPr>
    </w:tblStylePr>
    <w:tblStylePr w:type="band1Horz">
      <w:tblPr/>
      <w:tcPr>
        <w:shd w:val="clear" w:color="auto" w:fill="F4F7D3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2C4DD" w:themeColor="accent4"/>
        <w:bottom w:val="single" w:sz="8" w:space="0" w:color="42C4D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C4DD" w:themeColor="accent4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42C4DD" w:themeColor="accent4"/>
          <w:bottom w:val="single" w:sz="8" w:space="0" w:color="42C4D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C4DD" w:themeColor="accent4"/>
          <w:bottom w:val="single" w:sz="8" w:space="0" w:color="42C4DD" w:themeColor="accent4"/>
        </w:tcBorders>
      </w:tcPr>
    </w:tblStylePr>
    <w:tblStylePr w:type="band1Vert">
      <w:tblPr/>
      <w:tcPr>
        <w:shd w:val="clear" w:color="auto" w:fill="D0F0F6" w:themeFill="accent4" w:themeFillTint="3F"/>
      </w:tcPr>
    </w:tblStylePr>
    <w:tblStylePr w:type="band1Horz">
      <w:tblPr/>
      <w:tcPr>
        <w:shd w:val="clear" w:color="auto" w:fill="D0F0F6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49B8D" w:themeColor="accent5"/>
        <w:bottom w:val="single" w:sz="8" w:space="0" w:color="A49B8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49B8D" w:themeColor="accent5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A49B8D" w:themeColor="accent5"/>
          <w:bottom w:val="single" w:sz="8" w:space="0" w:color="A49B8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49B8D" w:themeColor="accent5"/>
          <w:bottom w:val="single" w:sz="8" w:space="0" w:color="A49B8D" w:themeColor="accent5"/>
        </w:tcBorders>
      </w:tcPr>
    </w:tblStylePr>
    <w:tblStylePr w:type="band1Vert">
      <w:tblPr/>
      <w:tcPr>
        <w:shd w:val="clear" w:color="auto" w:fill="E8E6E2" w:themeFill="accent5" w:themeFillTint="3F"/>
      </w:tcPr>
    </w:tblStylePr>
    <w:tblStylePr w:type="band1Horz">
      <w:tblPr/>
      <w:tcPr>
        <w:shd w:val="clear" w:color="auto" w:fill="E8E6E2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C4C44" w:themeColor="accent6"/>
        <w:bottom w:val="single" w:sz="8" w:space="0" w:color="5C4C4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C4C44" w:themeColor="accent6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5C4C44" w:themeColor="accent6"/>
          <w:bottom w:val="single" w:sz="8" w:space="0" w:color="5C4C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4C44" w:themeColor="accent6"/>
          <w:bottom w:val="single" w:sz="8" w:space="0" w:color="5C4C44" w:themeColor="accent6"/>
        </w:tcBorders>
      </w:tcPr>
    </w:tblStylePr>
    <w:tblStylePr w:type="band1Vert">
      <w:tblPr/>
      <w:tcPr>
        <w:shd w:val="clear" w:color="auto" w:fill="DAD1CD" w:themeFill="accent6" w:themeFillTint="3F"/>
      </w:tcPr>
    </w:tblStylePr>
    <w:tblStylePr w:type="band1Horz">
      <w:tblPr/>
      <w:tcPr>
        <w:shd w:val="clear" w:color="auto" w:fill="DAD1CD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5133" w:themeColor="accent1"/>
        <w:left w:val="single" w:sz="8" w:space="0" w:color="F05133" w:themeColor="accent1"/>
        <w:bottom w:val="single" w:sz="8" w:space="0" w:color="F05133" w:themeColor="accent1"/>
        <w:right w:val="single" w:sz="8" w:space="0" w:color="F0513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513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513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513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3C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3C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C5BA" w:themeColor="accent2"/>
        <w:left w:val="single" w:sz="8" w:space="0" w:color="60C5BA" w:themeColor="accent2"/>
        <w:bottom w:val="single" w:sz="8" w:space="0" w:color="60C5BA" w:themeColor="accent2"/>
        <w:right w:val="single" w:sz="8" w:space="0" w:color="60C5B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C5B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C5B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C5B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F0E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F0E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E04E" w:themeColor="accent3"/>
        <w:left w:val="single" w:sz="8" w:space="0" w:color="D5E04E" w:themeColor="accent3"/>
        <w:bottom w:val="single" w:sz="8" w:space="0" w:color="D5E04E" w:themeColor="accent3"/>
        <w:right w:val="single" w:sz="8" w:space="0" w:color="D5E04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E04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E04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E04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7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7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C4DD" w:themeColor="accent4"/>
        <w:left w:val="single" w:sz="8" w:space="0" w:color="42C4DD" w:themeColor="accent4"/>
        <w:bottom w:val="single" w:sz="8" w:space="0" w:color="42C4DD" w:themeColor="accent4"/>
        <w:right w:val="single" w:sz="8" w:space="0" w:color="42C4D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C4D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C4D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C4D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0F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F0F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49B8D" w:themeColor="accent5"/>
        <w:left w:val="single" w:sz="8" w:space="0" w:color="A49B8D" w:themeColor="accent5"/>
        <w:bottom w:val="single" w:sz="8" w:space="0" w:color="A49B8D" w:themeColor="accent5"/>
        <w:right w:val="single" w:sz="8" w:space="0" w:color="A49B8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49B8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49B8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49B8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6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6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4C44" w:themeColor="accent6"/>
        <w:left w:val="single" w:sz="8" w:space="0" w:color="5C4C44" w:themeColor="accent6"/>
        <w:bottom w:val="single" w:sz="8" w:space="0" w:color="5C4C44" w:themeColor="accent6"/>
        <w:right w:val="single" w:sz="8" w:space="0" w:color="5C4C4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C4C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4C4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4C4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37C65" w:themeColor="accent1" w:themeTint="BF"/>
        <w:left w:val="single" w:sz="8" w:space="0" w:color="F37C65" w:themeColor="accent1" w:themeTint="BF"/>
        <w:bottom w:val="single" w:sz="8" w:space="0" w:color="F37C65" w:themeColor="accent1" w:themeTint="BF"/>
        <w:right w:val="single" w:sz="8" w:space="0" w:color="F37C65" w:themeColor="accent1" w:themeTint="BF"/>
        <w:insideH w:val="single" w:sz="8" w:space="0" w:color="F37C6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7C65" w:themeColor="accent1" w:themeTint="BF"/>
          <w:left w:val="single" w:sz="8" w:space="0" w:color="F37C65" w:themeColor="accent1" w:themeTint="BF"/>
          <w:bottom w:val="single" w:sz="8" w:space="0" w:color="F37C65" w:themeColor="accent1" w:themeTint="BF"/>
          <w:right w:val="single" w:sz="8" w:space="0" w:color="F37C65" w:themeColor="accent1" w:themeTint="BF"/>
          <w:insideH w:val="nil"/>
          <w:insideV w:val="nil"/>
        </w:tcBorders>
        <w:shd w:val="clear" w:color="auto" w:fill="F051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7C65" w:themeColor="accent1" w:themeTint="BF"/>
          <w:left w:val="single" w:sz="8" w:space="0" w:color="F37C65" w:themeColor="accent1" w:themeTint="BF"/>
          <w:bottom w:val="single" w:sz="8" w:space="0" w:color="F37C65" w:themeColor="accent1" w:themeTint="BF"/>
          <w:right w:val="single" w:sz="8" w:space="0" w:color="F37C6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3C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3C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7D3CB" w:themeColor="accent2" w:themeTint="BF"/>
        <w:left w:val="single" w:sz="8" w:space="0" w:color="87D3CB" w:themeColor="accent2" w:themeTint="BF"/>
        <w:bottom w:val="single" w:sz="8" w:space="0" w:color="87D3CB" w:themeColor="accent2" w:themeTint="BF"/>
        <w:right w:val="single" w:sz="8" w:space="0" w:color="87D3CB" w:themeColor="accent2" w:themeTint="BF"/>
        <w:insideH w:val="single" w:sz="8" w:space="0" w:color="87D3C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D3CB" w:themeColor="accent2" w:themeTint="BF"/>
          <w:left w:val="single" w:sz="8" w:space="0" w:color="87D3CB" w:themeColor="accent2" w:themeTint="BF"/>
          <w:bottom w:val="single" w:sz="8" w:space="0" w:color="87D3CB" w:themeColor="accent2" w:themeTint="BF"/>
          <w:right w:val="single" w:sz="8" w:space="0" w:color="87D3CB" w:themeColor="accent2" w:themeTint="BF"/>
          <w:insideH w:val="nil"/>
          <w:insideV w:val="nil"/>
        </w:tcBorders>
        <w:shd w:val="clear" w:color="auto" w:fill="60C5B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D3CB" w:themeColor="accent2" w:themeTint="BF"/>
          <w:left w:val="single" w:sz="8" w:space="0" w:color="87D3CB" w:themeColor="accent2" w:themeTint="BF"/>
          <w:bottom w:val="single" w:sz="8" w:space="0" w:color="87D3CB" w:themeColor="accent2" w:themeTint="BF"/>
          <w:right w:val="single" w:sz="8" w:space="0" w:color="87D3C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E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F0E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FE77A" w:themeColor="accent3" w:themeTint="BF"/>
        <w:left w:val="single" w:sz="8" w:space="0" w:color="DFE77A" w:themeColor="accent3" w:themeTint="BF"/>
        <w:bottom w:val="single" w:sz="8" w:space="0" w:color="DFE77A" w:themeColor="accent3" w:themeTint="BF"/>
        <w:right w:val="single" w:sz="8" w:space="0" w:color="DFE77A" w:themeColor="accent3" w:themeTint="BF"/>
        <w:insideH w:val="single" w:sz="8" w:space="0" w:color="DFE77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E77A" w:themeColor="accent3" w:themeTint="BF"/>
          <w:left w:val="single" w:sz="8" w:space="0" w:color="DFE77A" w:themeColor="accent3" w:themeTint="BF"/>
          <w:bottom w:val="single" w:sz="8" w:space="0" w:color="DFE77A" w:themeColor="accent3" w:themeTint="BF"/>
          <w:right w:val="single" w:sz="8" w:space="0" w:color="DFE77A" w:themeColor="accent3" w:themeTint="BF"/>
          <w:insideH w:val="nil"/>
          <w:insideV w:val="nil"/>
        </w:tcBorders>
        <w:shd w:val="clear" w:color="auto" w:fill="D5E04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E77A" w:themeColor="accent3" w:themeTint="BF"/>
          <w:left w:val="single" w:sz="8" w:space="0" w:color="DFE77A" w:themeColor="accent3" w:themeTint="BF"/>
          <w:bottom w:val="single" w:sz="8" w:space="0" w:color="DFE77A" w:themeColor="accent3" w:themeTint="BF"/>
          <w:right w:val="single" w:sz="8" w:space="0" w:color="DFE77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7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7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1D2E5" w:themeColor="accent4" w:themeTint="BF"/>
        <w:left w:val="single" w:sz="8" w:space="0" w:color="71D2E5" w:themeColor="accent4" w:themeTint="BF"/>
        <w:bottom w:val="single" w:sz="8" w:space="0" w:color="71D2E5" w:themeColor="accent4" w:themeTint="BF"/>
        <w:right w:val="single" w:sz="8" w:space="0" w:color="71D2E5" w:themeColor="accent4" w:themeTint="BF"/>
        <w:insideH w:val="single" w:sz="8" w:space="0" w:color="71D2E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D2E5" w:themeColor="accent4" w:themeTint="BF"/>
          <w:left w:val="single" w:sz="8" w:space="0" w:color="71D2E5" w:themeColor="accent4" w:themeTint="BF"/>
          <w:bottom w:val="single" w:sz="8" w:space="0" w:color="71D2E5" w:themeColor="accent4" w:themeTint="BF"/>
          <w:right w:val="single" w:sz="8" w:space="0" w:color="71D2E5" w:themeColor="accent4" w:themeTint="BF"/>
          <w:insideH w:val="nil"/>
          <w:insideV w:val="nil"/>
        </w:tcBorders>
        <w:shd w:val="clear" w:color="auto" w:fill="42C4D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D2E5" w:themeColor="accent4" w:themeTint="BF"/>
          <w:left w:val="single" w:sz="8" w:space="0" w:color="71D2E5" w:themeColor="accent4" w:themeTint="BF"/>
          <w:bottom w:val="single" w:sz="8" w:space="0" w:color="71D2E5" w:themeColor="accent4" w:themeTint="BF"/>
          <w:right w:val="single" w:sz="8" w:space="0" w:color="71D2E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F0F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F0F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AB4A9" w:themeColor="accent5" w:themeTint="BF"/>
        <w:left w:val="single" w:sz="8" w:space="0" w:color="BAB4A9" w:themeColor="accent5" w:themeTint="BF"/>
        <w:bottom w:val="single" w:sz="8" w:space="0" w:color="BAB4A9" w:themeColor="accent5" w:themeTint="BF"/>
        <w:right w:val="single" w:sz="8" w:space="0" w:color="BAB4A9" w:themeColor="accent5" w:themeTint="BF"/>
        <w:insideH w:val="single" w:sz="8" w:space="0" w:color="BAB4A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AB4A9" w:themeColor="accent5" w:themeTint="BF"/>
          <w:left w:val="single" w:sz="8" w:space="0" w:color="BAB4A9" w:themeColor="accent5" w:themeTint="BF"/>
          <w:bottom w:val="single" w:sz="8" w:space="0" w:color="BAB4A9" w:themeColor="accent5" w:themeTint="BF"/>
          <w:right w:val="single" w:sz="8" w:space="0" w:color="BAB4A9" w:themeColor="accent5" w:themeTint="BF"/>
          <w:insideH w:val="nil"/>
          <w:insideV w:val="nil"/>
        </w:tcBorders>
        <w:shd w:val="clear" w:color="auto" w:fill="A49B8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AB4A9" w:themeColor="accent5" w:themeTint="BF"/>
          <w:left w:val="single" w:sz="8" w:space="0" w:color="BAB4A9" w:themeColor="accent5" w:themeTint="BF"/>
          <w:bottom w:val="single" w:sz="8" w:space="0" w:color="BAB4A9" w:themeColor="accent5" w:themeTint="BF"/>
          <w:right w:val="single" w:sz="8" w:space="0" w:color="BAB4A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6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E7569" w:themeColor="accent6" w:themeTint="BF"/>
        <w:left w:val="single" w:sz="8" w:space="0" w:color="8E7569" w:themeColor="accent6" w:themeTint="BF"/>
        <w:bottom w:val="single" w:sz="8" w:space="0" w:color="8E7569" w:themeColor="accent6" w:themeTint="BF"/>
        <w:right w:val="single" w:sz="8" w:space="0" w:color="8E7569" w:themeColor="accent6" w:themeTint="BF"/>
        <w:insideH w:val="single" w:sz="8" w:space="0" w:color="8E756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E7569" w:themeColor="accent6" w:themeTint="BF"/>
          <w:left w:val="single" w:sz="8" w:space="0" w:color="8E7569" w:themeColor="accent6" w:themeTint="BF"/>
          <w:bottom w:val="single" w:sz="8" w:space="0" w:color="8E7569" w:themeColor="accent6" w:themeTint="BF"/>
          <w:right w:val="single" w:sz="8" w:space="0" w:color="8E7569" w:themeColor="accent6" w:themeTint="BF"/>
          <w:insideH w:val="nil"/>
          <w:insideV w:val="nil"/>
        </w:tcBorders>
        <w:shd w:val="clear" w:color="auto" w:fill="5C4C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7569" w:themeColor="accent6" w:themeTint="BF"/>
          <w:left w:val="single" w:sz="8" w:space="0" w:color="8E7569" w:themeColor="accent6" w:themeTint="BF"/>
          <w:bottom w:val="single" w:sz="8" w:space="0" w:color="8E7569" w:themeColor="accent6" w:themeTint="BF"/>
          <w:right w:val="single" w:sz="8" w:space="0" w:color="8E756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513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1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513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C5B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C5B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C5B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E04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04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E04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C4D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C4D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C4D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49B8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9B8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49B8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C4C4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4C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C4C4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Sansinterligne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572222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Numrodepage">
    <w:name w:val="page number"/>
    <w:basedOn w:val="Policepardfaut"/>
    <w:uiPriority w:val="99"/>
    <w:semiHidden/>
    <w:unhideWhenUsed/>
    <w:rsid w:val="00572222"/>
    <w:rPr>
      <w:sz w:val="22"/>
    </w:rPr>
  </w:style>
  <w:style w:type="table" w:styleId="Tableausimple1">
    <w:name w:val="Plain Table 1"/>
    <w:basedOn w:val="Tableau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Citation">
    <w:name w:val="Quote"/>
    <w:basedOn w:val="Normal"/>
    <w:next w:val="Normal"/>
    <w:link w:val="CitationC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s">
    <w:name w:val="Salutation"/>
    <w:basedOn w:val="Normal"/>
    <w:next w:val="Normal"/>
    <w:link w:val="SalutationsCar"/>
    <w:uiPriority w:val="5"/>
    <w:qFormat/>
    <w:rsid w:val="00572222"/>
  </w:style>
  <w:style w:type="character" w:customStyle="1" w:styleId="SalutationsCar">
    <w:name w:val="Salutations Car"/>
    <w:basedOn w:val="Policepardfaut"/>
    <w:link w:val="Salutations"/>
    <w:uiPriority w:val="5"/>
    <w:rsid w:val="00752FC4"/>
  </w:style>
  <w:style w:type="paragraph" w:styleId="Signature">
    <w:name w:val="Signature"/>
    <w:basedOn w:val="Normal"/>
    <w:next w:val="Normal"/>
    <w:link w:val="SignatureCar"/>
    <w:uiPriority w:val="7"/>
    <w:qFormat/>
    <w:rsid w:val="008D0AA7"/>
  </w:style>
  <w:style w:type="character" w:customStyle="1" w:styleId="SignatureCar">
    <w:name w:val="Signature Car"/>
    <w:basedOn w:val="Policepardfaut"/>
    <w:link w:val="Signature"/>
    <w:uiPriority w:val="7"/>
    <w:rsid w:val="008D0AA7"/>
  </w:style>
  <w:style w:type="character" w:styleId="lev">
    <w:name w:val="Strong"/>
    <w:basedOn w:val="Policepardfaut"/>
    <w:uiPriority w:val="19"/>
    <w:semiHidden/>
    <w:qFormat/>
    <w:rsid w:val="00572222"/>
    <w:rPr>
      <w:b/>
      <w:bCs/>
      <w:sz w:val="22"/>
    </w:rPr>
  </w:style>
  <w:style w:type="paragraph" w:styleId="Sous-titre">
    <w:name w:val="Subtitle"/>
    <w:basedOn w:val="Normal"/>
    <w:next w:val="Normal"/>
    <w:link w:val="Sous-titreC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Accentuationlgre">
    <w:name w:val="Subtle Emphasis"/>
    <w:basedOn w:val="Policepardfau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Rfrencelgre">
    <w:name w:val="Subtle Reference"/>
    <w:basedOn w:val="Policepardfau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Effetsdetableau3D1">
    <w:name w:val="Table 3D effects 1"/>
    <w:basedOn w:val="Tableau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">
    <w:name w:val="Title"/>
    <w:basedOn w:val="Normal"/>
    <w:next w:val="Normal"/>
    <w:link w:val="TitreC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itreTR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CA2C0F" w:themeColor="accent1" w:themeShade="BF"/>
      <w:sz w:val="32"/>
      <w:szCs w:val="32"/>
    </w:rPr>
  </w:style>
  <w:style w:type="paragraph" w:customStyle="1" w:styleId="Graphisme">
    <w:name w:val="Graphisme"/>
    <w:basedOn w:val="Normal"/>
    <w:next w:val="Informationsdecontact"/>
    <w:uiPriority w:val="2"/>
    <w:qFormat/>
    <w:rsid w:val="00752FC4"/>
    <w:pPr>
      <w:spacing w:after="320"/>
      <w:ind w:right="144"/>
      <w:jc w:val="right"/>
    </w:pPr>
  </w:style>
  <w:style w:type="paragraph" w:customStyle="1" w:styleId="Pieddepage-Continuation">
    <w:name w:val="Pied de page - Continuation"/>
    <w:basedOn w:val="Normal"/>
    <w:uiPriority w:val="99"/>
    <w:rsid w:val="00BC0F0A"/>
    <w:pPr>
      <w:spacing w:after="120" w:line="240" w:lineRule="auto"/>
      <w:ind w:right="-720"/>
      <w:contextualSpacing/>
      <w:jc w:val="right"/>
    </w:pPr>
    <w:rPr>
      <w:rFonts w:asciiTheme="majorHAnsi" w:hAnsiTheme="majorHAnsi"/>
      <w:color w:val="276B64" w:themeColor="accent2" w:themeShade="80"/>
    </w:rPr>
  </w:style>
  <w:style w:type="character" w:styleId="Mentionnonrsolue">
    <w:name w:val="Unresolved Mention"/>
    <w:basedOn w:val="Policepardfaut"/>
    <w:uiPriority w:val="99"/>
    <w:semiHidden/>
    <w:unhideWhenUsed/>
    <w:rsid w:val="00782F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5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veronique.scirocco@hotmail.fr" TargetMode="External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5.jpg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2D69A8-3077-470C-A001-453F479BB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AE803B-26EA-40FF-870A-D0EF6A324646}">
  <ds:schemaRefs>
    <ds:schemaRef ds:uri="40262f94-9f35-4ac3-9a90-690165a166b7"/>
    <ds:schemaRef ds:uri="http://purl.org/dc/elements/1.1/"/>
    <ds:schemaRef ds:uri="http://purl.org/dc/dcmitype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a4f35948-e619-41b3-aa29-22878b09cfd2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A0BAA6E-CF8E-489E-8316-82DAA07889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9004731-2B80-4934-A058-BD0BA9AC60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2682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Véronique Scirocco
Présidente de l’association</Company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 Scirocco</dc:creator>
  <cp:lastModifiedBy>alfonso scirocco</cp:lastModifiedBy>
  <cp:revision>10</cp:revision>
  <cp:lastPrinted>2020-08-11T22:58:00Z</cp:lastPrinted>
  <dcterms:created xsi:type="dcterms:W3CDTF">2022-08-02T21:24:00Z</dcterms:created>
  <dcterms:modified xsi:type="dcterms:W3CDTF">2023-09-01T19:09:00Z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